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613" w:rsidRPr="00DB0E0F" w:rsidRDefault="00F82613" w:rsidP="00DB0E0F">
      <w:pPr>
        <w:rPr>
          <w:b/>
          <w:sz w:val="32"/>
          <w:szCs w:val="32"/>
        </w:rPr>
      </w:pPr>
      <w:r w:rsidRPr="00DB0E0F">
        <w:rPr>
          <w:b/>
          <w:sz w:val="32"/>
          <w:szCs w:val="32"/>
        </w:rPr>
        <w:t xml:space="preserve">CHAPTER 32 </w:t>
      </w:r>
    </w:p>
    <w:p w:rsidR="00F82613" w:rsidRPr="00DB0E0F" w:rsidRDefault="00F82613" w:rsidP="00DB0E0F">
      <w:pPr>
        <w:rPr>
          <w:b/>
          <w:sz w:val="32"/>
          <w:szCs w:val="32"/>
        </w:rPr>
      </w:pPr>
      <w:r w:rsidRPr="00DB0E0F">
        <w:rPr>
          <w:b/>
          <w:sz w:val="32"/>
          <w:szCs w:val="32"/>
        </w:rPr>
        <w:t>A TIME OF HOPE AND FEAR, 1993</w:t>
      </w:r>
      <w:r>
        <w:rPr>
          <w:b/>
          <w:sz w:val="32"/>
          <w:szCs w:val="32"/>
        </w:rPr>
        <w:t>–</w:t>
      </w:r>
      <w:r w:rsidRPr="00DB0E0F">
        <w:rPr>
          <w:b/>
          <w:sz w:val="32"/>
          <w:szCs w:val="32"/>
        </w:rPr>
        <w:t>2014</w:t>
      </w:r>
    </w:p>
    <w:p w:rsidR="00F82613" w:rsidRDefault="00F82613" w:rsidP="00DB0E0F"/>
    <w:p w:rsidR="00F82613" w:rsidRPr="00DB0E0F" w:rsidRDefault="00F82613" w:rsidP="00DB0E0F">
      <w:pPr>
        <w:rPr>
          <w:i/>
        </w:rPr>
      </w:pPr>
      <w:r w:rsidRPr="00DB0E0F">
        <w:rPr>
          <w:i/>
        </w:rPr>
        <w:t>Chapter Outline</w:t>
      </w:r>
    </w:p>
    <w:p w:rsidR="00F82613" w:rsidRPr="00006361" w:rsidRDefault="00F82613" w:rsidP="00DB0E0F">
      <w:r w:rsidRPr="00006361">
        <w:t>I.</w:t>
      </w:r>
      <w:r w:rsidRPr="00006361">
        <w:tab/>
        <w:t>The Politics of Polarization, 1993</w:t>
      </w:r>
      <w:r>
        <w:t>–</w:t>
      </w:r>
      <w:r w:rsidRPr="00006361">
        <w:t>2008</w:t>
      </w:r>
    </w:p>
    <w:p w:rsidR="00F82613" w:rsidRPr="00006361" w:rsidRDefault="00F82613" w:rsidP="00DB0E0F">
      <w:r>
        <w:tab/>
      </w:r>
      <w:r w:rsidRPr="00006361">
        <w:t>A.</w:t>
      </w:r>
      <w:r w:rsidRPr="00006361">
        <w:tab/>
        <w:t>A New Democrat</w:t>
      </w:r>
    </w:p>
    <w:p w:rsidR="00F82613" w:rsidRPr="00006361" w:rsidRDefault="00F82613" w:rsidP="00DB0E0F">
      <w:r>
        <w:tab/>
        <w:t>B</w:t>
      </w:r>
      <w:r w:rsidRPr="00006361">
        <w:t>.</w:t>
      </w:r>
      <w:r w:rsidRPr="00006361">
        <w:tab/>
        <w:t>The Investigation and Trial of a President</w:t>
      </w:r>
    </w:p>
    <w:p w:rsidR="00F82613" w:rsidRPr="00006361" w:rsidRDefault="00F82613" w:rsidP="00DB0E0F">
      <w:r>
        <w:tab/>
        <w:t>C</w:t>
      </w:r>
      <w:r w:rsidRPr="00006361">
        <w:t>.</w:t>
      </w:r>
      <w:r w:rsidRPr="00006361">
        <w:tab/>
        <w:t>The Long Election and Trials of 2000</w:t>
      </w:r>
    </w:p>
    <w:p w:rsidR="00F82613" w:rsidRPr="00006361" w:rsidRDefault="00F82613" w:rsidP="00DB0E0F">
      <w:r>
        <w:tab/>
        <w:t>D</w:t>
      </w:r>
      <w:r w:rsidRPr="00006361">
        <w:t>.</w:t>
      </w:r>
      <w:r w:rsidRPr="00006361">
        <w:tab/>
        <w:t>A Conservative Washington, 2001</w:t>
      </w:r>
      <w:r>
        <w:t>–</w:t>
      </w:r>
      <w:r w:rsidRPr="00006361">
        <w:t>2008</w:t>
      </w:r>
    </w:p>
    <w:p w:rsidR="00F82613" w:rsidRPr="00006361" w:rsidRDefault="00F82613" w:rsidP="00DB0E0F">
      <w:r>
        <w:tab/>
        <w:t>E</w:t>
      </w:r>
      <w:r w:rsidRPr="00006361">
        <w:t>.</w:t>
      </w:r>
      <w:r w:rsidRPr="00006361">
        <w:tab/>
        <w:t>Politics and Social-Cultural Issues</w:t>
      </w:r>
    </w:p>
    <w:p w:rsidR="00F82613" w:rsidRPr="00006361" w:rsidRDefault="00F82613" w:rsidP="00DB0E0F">
      <w:r w:rsidRPr="00006361">
        <w:t>II.</w:t>
      </w:r>
      <w:r w:rsidRPr="00006361">
        <w:tab/>
        <w:t>Foreign Policies of Hope and Terror: 1993</w:t>
      </w:r>
      <w:r>
        <w:t>–</w:t>
      </w:r>
      <w:r w:rsidRPr="00006361">
        <w:t>2008</w:t>
      </w:r>
    </w:p>
    <w:p w:rsidR="00F82613" w:rsidRPr="00006361" w:rsidRDefault="00F82613" w:rsidP="00DB0E0F">
      <w:r>
        <w:tab/>
      </w:r>
      <w:r w:rsidRPr="00006361">
        <w:t>A.</w:t>
      </w:r>
      <w:r w:rsidRPr="00006361">
        <w:tab/>
        <w:t>Clinton</w:t>
      </w:r>
      <w:r>
        <w:t>’</w:t>
      </w:r>
      <w:r w:rsidRPr="00006361">
        <w:t>s Internationalist Agenda</w:t>
      </w:r>
    </w:p>
    <w:p w:rsidR="00F82613" w:rsidRPr="00006361" w:rsidRDefault="00F82613" w:rsidP="00DB0E0F">
      <w:r>
        <w:tab/>
      </w:r>
      <w:r w:rsidRPr="00006361">
        <w:t>B.</w:t>
      </w:r>
      <w:r w:rsidRPr="00006361">
        <w:tab/>
        <w:t>Globalization</w:t>
      </w:r>
    </w:p>
    <w:p w:rsidR="00F82613" w:rsidRPr="00006361" w:rsidRDefault="00F82613" w:rsidP="00DB0E0F">
      <w:r>
        <w:tab/>
      </w:r>
      <w:r w:rsidRPr="00006361">
        <w:t>C.</w:t>
      </w:r>
      <w:r w:rsidRPr="00006361">
        <w:tab/>
        <w:t>Protecting the Planet</w:t>
      </w:r>
    </w:p>
    <w:p w:rsidR="00F82613" w:rsidRPr="00006361" w:rsidRDefault="00F82613" w:rsidP="00DB0E0F">
      <w:r>
        <w:tab/>
      </w:r>
      <w:r w:rsidRPr="00006361">
        <w:t>D.</w:t>
      </w:r>
      <w:r w:rsidRPr="00006361">
        <w:tab/>
        <w:t>September 11, 2001</w:t>
      </w:r>
      <w:r>
        <w:t>,</w:t>
      </w:r>
      <w:r w:rsidRPr="00006361">
        <w:t xml:space="preserve"> and the Bush Doctrine</w:t>
      </w:r>
    </w:p>
    <w:p w:rsidR="00F82613" w:rsidRPr="00006361" w:rsidRDefault="00F82613" w:rsidP="00DB0E0F">
      <w:r>
        <w:tab/>
      </w:r>
      <w:r w:rsidRPr="00006361">
        <w:t>E.</w:t>
      </w:r>
      <w:r w:rsidRPr="00006361">
        <w:tab/>
        <w:t>Unilateralism and the Iraq War</w:t>
      </w:r>
    </w:p>
    <w:p w:rsidR="00F82613" w:rsidRPr="00006361" w:rsidRDefault="00F82613" w:rsidP="00DB0E0F">
      <w:r>
        <w:tab/>
      </w:r>
      <w:r w:rsidRPr="00006361">
        <w:t>F.</w:t>
      </w:r>
      <w:r w:rsidRPr="00006361">
        <w:tab/>
        <w:t>National Security and Presidential Power</w:t>
      </w:r>
    </w:p>
    <w:p w:rsidR="00F82613" w:rsidRPr="00006361" w:rsidRDefault="00F82613" w:rsidP="00DB0E0F">
      <w:r>
        <w:tab/>
      </w:r>
      <w:r w:rsidRPr="00006361">
        <w:t>G.</w:t>
      </w:r>
      <w:r w:rsidRPr="00006361">
        <w:tab/>
        <w:t>Divisions over Foreign Policy Direction</w:t>
      </w:r>
    </w:p>
    <w:p w:rsidR="00F82613" w:rsidRPr="00006361" w:rsidRDefault="00F82613" w:rsidP="00DB0E0F">
      <w:r w:rsidRPr="00006361">
        <w:t>III.</w:t>
      </w:r>
      <w:r w:rsidRPr="00006361">
        <w:tab/>
        <w:t>An Economy of Bubble and Bust, 1993</w:t>
      </w:r>
      <w:r>
        <w:t>–</w:t>
      </w:r>
      <w:r w:rsidRPr="00006361">
        <w:t>2008</w:t>
      </w:r>
    </w:p>
    <w:p w:rsidR="00F82613" w:rsidRPr="00006361" w:rsidRDefault="00F82613" w:rsidP="00DB0E0F">
      <w:r>
        <w:tab/>
        <w:t>A.</w:t>
      </w:r>
      <w:r>
        <w:tab/>
      </w:r>
      <w:r w:rsidRPr="00006361">
        <w:t xml:space="preserve">Deregulation of the Financial Sector </w:t>
      </w:r>
      <w:r>
        <w:t>d</w:t>
      </w:r>
      <w:r w:rsidRPr="00006361">
        <w:t>uring the 1990s</w:t>
      </w:r>
    </w:p>
    <w:p w:rsidR="00F82613" w:rsidRPr="00006361" w:rsidRDefault="00F82613" w:rsidP="00DB0E0F">
      <w:r>
        <w:tab/>
        <w:t>B.</w:t>
      </w:r>
      <w:r>
        <w:tab/>
      </w:r>
      <w:r w:rsidRPr="00006361">
        <w:t>Economics for a New Century, 2000</w:t>
      </w:r>
      <w:r>
        <w:t>–</w:t>
      </w:r>
      <w:r w:rsidRPr="00006361">
        <w:t>2006</w:t>
      </w:r>
    </w:p>
    <w:p w:rsidR="00F82613" w:rsidRPr="00006361" w:rsidRDefault="00F82613" w:rsidP="00DB0E0F">
      <w:r>
        <w:tab/>
        <w:t>C.</w:t>
      </w:r>
      <w:r>
        <w:tab/>
      </w:r>
      <w:r w:rsidRPr="00006361">
        <w:t>The Bubble Bursts, 2006</w:t>
      </w:r>
      <w:r>
        <w:t>–</w:t>
      </w:r>
      <w:r w:rsidRPr="00006361">
        <w:t>2008</w:t>
      </w:r>
    </w:p>
    <w:p w:rsidR="00F82613" w:rsidRPr="00006361" w:rsidRDefault="00F82613" w:rsidP="00DB0E0F">
      <w:r>
        <w:tab/>
        <w:t>D.</w:t>
      </w:r>
      <w:r>
        <w:tab/>
      </w:r>
      <w:r w:rsidRPr="00006361">
        <w:t>The Election of 2008</w:t>
      </w:r>
    </w:p>
    <w:p w:rsidR="00F82613" w:rsidRPr="00DB0E0F" w:rsidRDefault="00F82613" w:rsidP="00DB0E0F">
      <w:r w:rsidRPr="00DB0E0F">
        <w:t>IV.</w:t>
      </w:r>
      <w:r w:rsidRPr="00DB0E0F">
        <w:tab/>
        <w:t>Changing Times, 2009</w:t>
      </w:r>
      <w:r>
        <w:t>–</w:t>
      </w:r>
    </w:p>
    <w:p w:rsidR="00F82613" w:rsidRPr="00006361" w:rsidRDefault="00F82613" w:rsidP="00DB0E0F">
      <w:r>
        <w:tab/>
        <w:t>A.</w:t>
      </w:r>
      <w:r>
        <w:tab/>
      </w:r>
      <w:r w:rsidRPr="00006361">
        <w:t>Political Polarization</w:t>
      </w:r>
    </w:p>
    <w:p w:rsidR="00F82613" w:rsidRDefault="00F82613" w:rsidP="00DB0E0F">
      <w:r>
        <w:tab/>
        <w:t>B.</w:t>
      </w:r>
      <w:r>
        <w:tab/>
      </w:r>
      <w:r w:rsidRPr="00006361">
        <w:t xml:space="preserve">The </w:t>
      </w:r>
      <w:r>
        <w:t xml:space="preserve">Digital Domain of </w:t>
      </w:r>
      <w:r w:rsidRPr="00006361">
        <w:t>Liberty, Equality, Power</w:t>
      </w:r>
    </w:p>
    <w:p w:rsidR="00F82613" w:rsidRDefault="00F82613" w:rsidP="00DB0E0F">
      <w:r>
        <w:tab/>
        <w:t>C.</w:t>
      </w:r>
      <w:r>
        <w:tab/>
        <w:t>The Election of 2012</w:t>
      </w:r>
    </w:p>
    <w:p w:rsidR="00F82613" w:rsidRPr="00006361" w:rsidRDefault="00F82613" w:rsidP="00DB0E0F">
      <w:r>
        <w:tab/>
        <w:t>D.</w:t>
      </w:r>
      <w:r>
        <w:tab/>
        <w:t>Contentious Times</w:t>
      </w:r>
    </w:p>
    <w:p w:rsidR="00F82613" w:rsidRPr="00DB0E0F" w:rsidRDefault="00F82613" w:rsidP="00DB0E0F"/>
    <w:p w:rsidR="00F82613" w:rsidRPr="00DB0E0F" w:rsidRDefault="00F82613" w:rsidP="00DB0E0F">
      <w:pPr>
        <w:rPr>
          <w:i/>
        </w:rPr>
      </w:pPr>
      <w:r w:rsidRPr="00DB0E0F">
        <w:rPr>
          <w:i/>
        </w:rPr>
        <w:t>Chronology</w:t>
      </w:r>
    </w:p>
    <w:p w:rsidR="00F82613" w:rsidRPr="00006361" w:rsidRDefault="00F82613" w:rsidP="00DB0E0F">
      <w:pPr>
        <w:tabs>
          <w:tab w:val="left" w:pos="1440"/>
        </w:tabs>
        <w:ind w:left="1440" w:hanging="1440"/>
      </w:pPr>
      <w:r>
        <w:t>1993</w:t>
      </w:r>
      <w:r>
        <w:tab/>
      </w:r>
      <w:r w:rsidRPr="00006361">
        <w:t>Congress approves North American Free Trade Agreement (NAFTA)</w:t>
      </w:r>
    </w:p>
    <w:p w:rsidR="00F82613" w:rsidRPr="00006361" w:rsidRDefault="00F82613" w:rsidP="00DB0E0F">
      <w:pPr>
        <w:tabs>
          <w:tab w:val="left" w:pos="1440"/>
        </w:tabs>
        <w:ind w:left="1440" w:hanging="1440"/>
      </w:pPr>
      <w:r>
        <w:t>1994</w:t>
      </w:r>
      <w:r w:rsidRPr="00006361">
        <w:tab/>
        <w:t>Republicans gain control of Congre</w:t>
      </w:r>
      <w:r>
        <w:t>ss;</w:t>
      </w:r>
      <w:r w:rsidRPr="00006361">
        <w:t xml:space="preserve"> O.J. Simpson saga begins</w:t>
      </w:r>
    </w:p>
    <w:p w:rsidR="00F82613" w:rsidRPr="00006361" w:rsidRDefault="00F82613" w:rsidP="00DB0E0F">
      <w:pPr>
        <w:tabs>
          <w:tab w:val="left" w:pos="1440"/>
        </w:tabs>
        <w:ind w:left="1440" w:hanging="1440"/>
      </w:pPr>
      <w:r w:rsidRPr="00006361">
        <w:t>1996</w:t>
      </w:r>
      <w:r w:rsidRPr="00006361">
        <w:tab/>
        <w:t>Congress overhauls national welfare system</w:t>
      </w:r>
      <w:r>
        <w:t>; Clinton reelected president;</w:t>
      </w:r>
      <w:r w:rsidRPr="00006361">
        <w:t xml:space="preserve"> </w:t>
      </w:r>
      <w:r w:rsidRPr="002B428E">
        <w:t>Fox News</w:t>
      </w:r>
      <w:r w:rsidRPr="00006361">
        <w:t xml:space="preserve"> debuts</w:t>
      </w:r>
    </w:p>
    <w:p w:rsidR="00F82613" w:rsidRPr="00006361" w:rsidRDefault="00F82613" w:rsidP="00DB0E0F">
      <w:pPr>
        <w:tabs>
          <w:tab w:val="left" w:pos="1440"/>
        </w:tabs>
        <w:ind w:left="1440" w:hanging="1440"/>
      </w:pPr>
      <w:r>
        <w:t>1997</w:t>
      </w:r>
      <w:r w:rsidRPr="00006361">
        <w:tab/>
        <w:t>Congress and White House agree on deficit reduction plan</w:t>
      </w:r>
    </w:p>
    <w:p w:rsidR="00F82613" w:rsidRPr="00006361" w:rsidRDefault="00F82613" w:rsidP="00DB0E0F">
      <w:pPr>
        <w:tabs>
          <w:tab w:val="left" w:pos="1440"/>
        </w:tabs>
        <w:ind w:left="1440" w:hanging="1440"/>
      </w:pPr>
      <w:r>
        <w:t>1998</w:t>
      </w:r>
      <w:r>
        <w:tab/>
      </w:r>
      <w:r w:rsidRPr="00006361">
        <w:t>House of Representatives impeaches Clinton</w:t>
      </w:r>
    </w:p>
    <w:p w:rsidR="00F82613" w:rsidRPr="00006361" w:rsidRDefault="00F82613" w:rsidP="00DB0E0F">
      <w:pPr>
        <w:tabs>
          <w:tab w:val="left" w:pos="1440"/>
        </w:tabs>
        <w:ind w:left="1440" w:hanging="1440"/>
      </w:pPr>
      <w:r>
        <w:t>1999</w:t>
      </w:r>
      <w:r>
        <w:tab/>
      </w:r>
      <w:r w:rsidRPr="00006361">
        <w:t>Senate Trial ends with Clinton</w:t>
      </w:r>
      <w:r>
        <w:t>’</w:t>
      </w:r>
      <w:r w:rsidRPr="00006361">
        <w:t>s acquittal</w:t>
      </w:r>
    </w:p>
    <w:p w:rsidR="00F82613" w:rsidRPr="00006361" w:rsidRDefault="00F82613" w:rsidP="00DB0E0F">
      <w:pPr>
        <w:tabs>
          <w:tab w:val="left" w:pos="1440"/>
        </w:tabs>
        <w:ind w:left="1440" w:hanging="1440"/>
      </w:pPr>
      <w:r w:rsidRPr="00006361">
        <w:t>2000</w:t>
      </w:r>
      <w:r w:rsidRPr="00006361">
        <w:tab/>
      </w:r>
      <w:r w:rsidRPr="00006361">
        <w:rPr>
          <w:i/>
        </w:rPr>
        <w:t>Bush v. Gore</w:t>
      </w:r>
      <w:r w:rsidRPr="00006361">
        <w:t xml:space="preserve"> decision clears way for George W. Bush to become president</w:t>
      </w:r>
    </w:p>
    <w:p w:rsidR="00F82613" w:rsidRPr="00006361" w:rsidRDefault="00F82613" w:rsidP="00DB0E0F">
      <w:pPr>
        <w:tabs>
          <w:tab w:val="left" w:pos="1440"/>
        </w:tabs>
        <w:ind w:left="1440" w:hanging="1440"/>
      </w:pPr>
      <w:r w:rsidRPr="00006361">
        <w:t>20</w:t>
      </w:r>
      <w:r>
        <w:t>01</w:t>
      </w:r>
      <w:r>
        <w:tab/>
        <w:t>Congress passes Bush tax cut;</w:t>
      </w:r>
      <w:r w:rsidRPr="00006361">
        <w:t xml:space="preserve"> Terrorists from al-Qaeda destroy World Trade Center and attack Pentagon</w:t>
      </w:r>
      <w:r>
        <w:t xml:space="preserve">; Congress passes Patriot Act; </w:t>
      </w:r>
      <w:r w:rsidRPr="00006361">
        <w:t>U.S. forces invade Afghanistan</w:t>
      </w:r>
    </w:p>
    <w:p w:rsidR="00F82613" w:rsidRPr="00006361" w:rsidRDefault="00F82613" w:rsidP="00DB0E0F">
      <w:pPr>
        <w:tabs>
          <w:tab w:val="left" w:pos="1440"/>
        </w:tabs>
        <w:ind w:left="1440" w:hanging="1440"/>
      </w:pPr>
      <w:r>
        <w:t>2002</w:t>
      </w:r>
      <w:r w:rsidRPr="00006361">
        <w:tab/>
      </w:r>
      <w:r w:rsidRPr="00006361">
        <w:rPr>
          <w:i/>
        </w:rPr>
        <w:t>National Security Strategy</w:t>
      </w:r>
      <w:r w:rsidRPr="00006361">
        <w:t xml:space="preserve"> </w:t>
      </w:r>
      <w:r w:rsidRPr="002B428E">
        <w:rPr>
          <w:i/>
        </w:rPr>
        <w:t>of 2002</w:t>
      </w:r>
      <w:r w:rsidRPr="00006361">
        <w:t xml:space="preserve"> reasserts the Bush Doctrine</w:t>
      </w:r>
    </w:p>
    <w:p w:rsidR="00F82613" w:rsidRPr="00006361" w:rsidRDefault="00F82613" w:rsidP="00DB0E0F">
      <w:pPr>
        <w:tabs>
          <w:tab w:val="left" w:pos="1440"/>
        </w:tabs>
        <w:ind w:left="1440" w:hanging="1440"/>
      </w:pPr>
      <w:r>
        <w:t>2003</w:t>
      </w:r>
      <w:r w:rsidRPr="00006361">
        <w:tab/>
        <w:t>Bush secures another tax cut</w:t>
      </w:r>
      <w:r>
        <w:t>; United States invades Iraq to topple Saddam Hussein government</w:t>
      </w:r>
    </w:p>
    <w:p w:rsidR="00F82613" w:rsidRDefault="00F82613" w:rsidP="00DB0E0F">
      <w:pPr>
        <w:tabs>
          <w:tab w:val="left" w:pos="1440"/>
        </w:tabs>
        <w:ind w:left="1440" w:hanging="1440"/>
      </w:pPr>
      <w:r>
        <w:t>2004</w:t>
      </w:r>
      <w:r w:rsidRPr="00006361">
        <w:tab/>
        <w:t>Bush def</w:t>
      </w:r>
      <w:r>
        <w:t>eats Kerry in presidential race;</w:t>
      </w:r>
      <w:r w:rsidRPr="00006361">
        <w:t xml:space="preserve"> Facebook debuts at Harvard</w:t>
      </w:r>
    </w:p>
    <w:p w:rsidR="00F82613" w:rsidRPr="00006361" w:rsidRDefault="00F82613" w:rsidP="00DB0E0F">
      <w:pPr>
        <w:tabs>
          <w:tab w:val="left" w:pos="1440"/>
        </w:tabs>
        <w:ind w:left="1440" w:hanging="1440"/>
      </w:pPr>
      <w:r>
        <w:t>2005</w:t>
      </w:r>
      <w:r>
        <w:tab/>
        <w:t xml:space="preserve">Hurricane Katrina hits Gulf Coast; YouTube goes online; Insurgency in Iraq continues as permanent Iraqi government debuts </w:t>
      </w:r>
    </w:p>
    <w:p w:rsidR="00F82613" w:rsidRPr="00006361" w:rsidRDefault="00F82613" w:rsidP="00DB0E0F">
      <w:pPr>
        <w:tabs>
          <w:tab w:val="left" w:pos="1440"/>
        </w:tabs>
        <w:ind w:left="1440" w:hanging="1440"/>
      </w:pPr>
      <w:r w:rsidRPr="00006361">
        <w:t>2006</w:t>
      </w:r>
      <w:r w:rsidRPr="00006361">
        <w:tab/>
        <w:t>Democrats gain control of Congress</w:t>
      </w:r>
      <w:r>
        <w:t>;</w:t>
      </w:r>
      <w:r w:rsidRPr="00006361">
        <w:t xml:space="preserve"> Housing </w:t>
      </w:r>
      <w:r>
        <w:t>“</w:t>
      </w:r>
      <w:r w:rsidRPr="00006361">
        <w:t>bubble</w:t>
      </w:r>
      <w:r>
        <w:t>”</w:t>
      </w:r>
      <w:r w:rsidRPr="00006361">
        <w:t xml:space="preserve"> reaches its peak</w:t>
      </w:r>
    </w:p>
    <w:p w:rsidR="00F82613" w:rsidRPr="00006361" w:rsidRDefault="00F82613" w:rsidP="00DB0E0F">
      <w:pPr>
        <w:tabs>
          <w:tab w:val="left" w:pos="1440"/>
        </w:tabs>
        <w:ind w:left="1440" w:hanging="1440"/>
      </w:pPr>
      <w:r w:rsidRPr="00006361">
        <w:t>2007</w:t>
      </w:r>
      <w:r w:rsidRPr="00006361">
        <w:tab/>
      </w:r>
      <w:r>
        <w:t xml:space="preserve">New U.S. strategy adopted in Iraq; </w:t>
      </w:r>
      <w:r w:rsidRPr="00006361">
        <w:t xml:space="preserve">Housing </w:t>
      </w:r>
      <w:r>
        <w:t>“</w:t>
      </w:r>
      <w:r w:rsidRPr="00006361">
        <w:t>bubble</w:t>
      </w:r>
      <w:r>
        <w:t>”</w:t>
      </w:r>
      <w:r w:rsidRPr="00006361">
        <w:t xml:space="preserve"> bursts</w:t>
      </w:r>
    </w:p>
    <w:p w:rsidR="00F82613" w:rsidRPr="00006361" w:rsidRDefault="00F82613" w:rsidP="00DB0E0F">
      <w:pPr>
        <w:tabs>
          <w:tab w:val="left" w:pos="1440"/>
        </w:tabs>
        <w:ind w:left="1440" w:hanging="1440"/>
      </w:pPr>
      <w:r w:rsidRPr="00006361">
        <w:t>2008</w:t>
      </w:r>
      <w:r w:rsidRPr="00006361">
        <w:tab/>
        <w:t>Bush administration and Federal Reserve Board respond to financial meltdown</w:t>
      </w:r>
      <w:r>
        <w:t>;</w:t>
      </w:r>
      <w:r w:rsidRPr="00006361">
        <w:t xml:space="preserve"> Great Recession, worst since 1930s, begins</w:t>
      </w:r>
      <w:r>
        <w:t xml:space="preserve">; </w:t>
      </w:r>
      <w:r w:rsidRPr="00006361">
        <w:t>Barack Obama wins presidential race</w:t>
      </w:r>
    </w:p>
    <w:p w:rsidR="00F82613" w:rsidRPr="00006361" w:rsidRDefault="00F82613" w:rsidP="00DB0E0F">
      <w:pPr>
        <w:tabs>
          <w:tab w:val="left" w:pos="1440"/>
        </w:tabs>
        <w:ind w:left="1440" w:hanging="1440"/>
      </w:pPr>
      <w:r w:rsidRPr="00006361">
        <w:t>2009</w:t>
      </w:r>
      <w:r w:rsidRPr="00006361">
        <w:tab/>
        <w:t>Obama administration passes economic stimulus plan</w:t>
      </w:r>
      <w:r>
        <w:t>; United States</w:t>
      </w:r>
      <w:r w:rsidRPr="00006361">
        <w:t xml:space="preserve"> devotes more resources to war in Afghanistan</w:t>
      </w:r>
      <w:r>
        <w:t xml:space="preserve"> while withdrawing from Iraq</w:t>
      </w:r>
    </w:p>
    <w:p w:rsidR="00F82613" w:rsidRDefault="00F82613" w:rsidP="00DB0E0F">
      <w:pPr>
        <w:tabs>
          <w:tab w:val="left" w:pos="1440"/>
        </w:tabs>
        <w:ind w:left="1440" w:hanging="1440"/>
      </w:pPr>
      <w:r w:rsidRPr="00006361">
        <w:t>2010</w:t>
      </w:r>
      <w:r w:rsidRPr="00006361">
        <w:tab/>
      </w:r>
      <w:r>
        <w:t>Republicans surge at national, state and local levels in elections of 2010</w:t>
      </w:r>
    </w:p>
    <w:p w:rsidR="00F82613" w:rsidRDefault="00F82613" w:rsidP="00DB0E0F">
      <w:pPr>
        <w:tabs>
          <w:tab w:val="left" w:pos="1440"/>
        </w:tabs>
        <w:ind w:left="1440" w:hanging="1440"/>
      </w:pPr>
      <w:r>
        <w:t>2011</w:t>
      </w:r>
      <w:r>
        <w:tab/>
        <w:t>A White House-ordered, CIA-directed raid into Pakistan by U.S. Navy SEALs kills Osama bin Laden in early May</w:t>
      </w:r>
    </w:p>
    <w:p w:rsidR="00F82613" w:rsidRDefault="00F82613" w:rsidP="00DB0E0F">
      <w:pPr>
        <w:tabs>
          <w:tab w:val="left" w:pos="1440"/>
        </w:tabs>
        <w:ind w:left="1440" w:hanging="1440"/>
      </w:pPr>
      <w:r>
        <w:t>2012</w:t>
      </w:r>
      <w:r>
        <w:tab/>
        <w:t>Facebook begins offering stock shares to the public; Barack Obama reelected president</w:t>
      </w:r>
    </w:p>
    <w:p w:rsidR="00F82613" w:rsidRPr="00006361" w:rsidRDefault="00F82613" w:rsidP="00DB0E0F">
      <w:pPr>
        <w:tabs>
          <w:tab w:val="left" w:pos="1440"/>
        </w:tabs>
        <w:ind w:left="1440" w:hanging="1440"/>
      </w:pPr>
      <w:r>
        <w:t>2014</w:t>
      </w:r>
      <w:r>
        <w:tab/>
        <w:t xml:space="preserve">Midterm elections </w:t>
      </w:r>
    </w:p>
    <w:p w:rsidR="00F82613" w:rsidRPr="00006361" w:rsidRDefault="00F82613" w:rsidP="00DB0E0F"/>
    <w:p w:rsidR="00F82613" w:rsidRPr="00DB0E0F" w:rsidRDefault="00F82613" w:rsidP="00DB0E0F">
      <w:pPr>
        <w:rPr>
          <w:i/>
        </w:rPr>
      </w:pPr>
      <w:r w:rsidRPr="00DB0E0F">
        <w:rPr>
          <w:i/>
        </w:rPr>
        <w:t xml:space="preserve">Thematic Topics </w:t>
      </w:r>
      <w:r>
        <w:rPr>
          <w:i/>
        </w:rPr>
        <w:t>f</w:t>
      </w:r>
      <w:r w:rsidRPr="00DB0E0F">
        <w:rPr>
          <w:i/>
        </w:rPr>
        <w:t xml:space="preserve">or Enrichment </w:t>
      </w:r>
    </w:p>
    <w:p w:rsidR="00F82613" w:rsidRPr="00006361" w:rsidRDefault="00F82613" w:rsidP="00DB0E0F">
      <w:r w:rsidRPr="00006361">
        <w:t>1.</w:t>
      </w:r>
      <w:r w:rsidRPr="00006361">
        <w:rPr>
          <w:b/>
        </w:rPr>
        <w:tab/>
      </w:r>
      <w:r w:rsidRPr="00006361">
        <w:t xml:space="preserve">Discuss the results of the 1994 elections. Why were Republicans able to take control of both houses of Congress for the first time in 40 years? What was the purpose and appeal of their </w:t>
      </w:r>
      <w:r>
        <w:t>“</w:t>
      </w:r>
      <w:r w:rsidRPr="00006361">
        <w:t>Contract with America?</w:t>
      </w:r>
      <w:r>
        <w:t>”</w:t>
      </w:r>
    </w:p>
    <w:p w:rsidR="00F82613" w:rsidRPr="00006361" w:rsidRDefault="00F82613" w:rsidP="00DB0E0F">
      <w:r w:rsidRPr="00006361">
        <w:t>2.</w:t>
      </w:r>
      <w:r w:rsidRPr="00006361">
        <w:tab/>
        <w:t>Discuss the attitude and policy changes regarding public welfare in the 1990s.</w:t>
      </w:r>
    </w:p>
    <w:p w:rsidR="00F82613" w:rsidRPr="00006361" w:rsidRDefault="00F82613" w:rsidP="00DB0E0F">
      <w:r w:rsidRPr="00006361">
        <w:t>3.</w:t>
      </w:r>
      <w:r w:rsidRPr="00006361">
        <w:tab/>
        <w:t xml:space="preserve">In the 1990s, what were the perceived pros and cons of </w:t>
      </w:r>
      <w:r>
        <w:t>“</w:t>
      </w:r>
      <w:r w:rsidRPr="00006361">
        <w:t>globalization?</w:t>
      </w:r>
      <w:r>
        <w:t>”</w:t>
      </w:r>
      <w:r w:rsidRPr="00006361">
        <w:t xml:space="preserve"> Were international trade agreements such as NAFTA unavoidable?</w:t>
      </w:r>
    </w:p>
    <w:p w:rsidR="00F82613" w:rsidRPr="00006361" w:rsidRDefault="00F82613" w:rsidP="00DB0E0F">
      <w:r w:rsidRPr="00006361">
        <w:t>4.</w:t>
      </w:r>
      <w:r w:rsidRPr="00006361">
        <w:tab/>
        <w:t>In what ways was the foreign policy of George W. Bush a departure from previous administrations?</w:t>
      </w:r>
    </w:p>
    <w:p w:rsidR="00F82613" w:rsidRPr="00006361" w:rsidRDefault="00F82613" w:rsidP="00DB0E0F">
      <w:r w:rsidRPr="00006361">
        <w:t>5.</w:t>
      </w:r>
      <w:r>
        <w:tab/>
      </w:r>
      <w:r w:rsidRPr="00006361">
        <w:t>Compare the Truman Doctrine (1940s) with the Bush Doctrine. How are they similar and in what ways do they differ?</w:t>
      </w:r>
    </w:p>
    <w:p w:rsidR="00F82613" w:rsidRPr="00006361" w:rsidRDefault="00F82613" w:rsidP="00DB0E0F">
      <w:r w:rsidRPr="00006361">
        <w:t>6.</w:t>
      </w:r>
      <w:r w:rsidRPr="00006361">
        <w:tab/>
        <w:t>How did the attacks of September 11, 2001</w:t>
      </w:r>
      <w:r>
        <w:t>,</w:t>
      </w:r>
      <w:r w:rsidRPr="00006361">
        <w:t xml:space="preserve"> alter Americans</w:t>
      </w:r>
      <w:r>
        <w:t>’</w:t>
      </w:r>
      <w:r w:rsidRPr="00006361">
        <w:t xml:space="preserve"> views of the world and the role of the United States in that world?</w:t>
      </w:r>
    </w:p>
    <w:p w:rsidR="00F82613" w:rsidRPr="00006361" w:rsidRDefault="00F82613" w:rsidP="00DB0E0F">
      <w:r w:rsidRPr="00006361">
        <w:t xml:space="preserve">7. </w:t>
      </w:r>
      <w:r w:rsidRPr="00006361">
        <w:tab/>
        <w:t xml:space="preserve">Discuss how the effort to have national security since 2001 has had an impact on individual liberties and freedoms. </w:t>
      </w:r>
    </w:p>
    <w:p w:rsidR="00F82613" w:rsidRPr="00DB0E0F" w:rsidRDefault="00F82613" w:rsidP="00DB0E0F"/>
    <w:p w:rsidR="00F82613" w:rsidRPr="00DB0E0F" w:rsidRDefault="00F82613" w:rsidP="00DB0E0F">
      <w:pPr>
        <w:rPr>
          <w:i/>
        </w:rPr>
      </w:pPr>
      <w:r w:rsidRPr="00DB0E0F">
        <w:rPr>
          <w:i/>
        </w:rPr>
        <w:t xml:space="preserve">Suggested Essay Topics </w:t>
      </w:r>
    </w:p>
    <w:p w:rsidR="00F82613" w:rsidRPr="00006361" w:rsidRDefault="00F82613" w:rsidP="00DB0E0F">
      <w:r w:rsidRPr="00006361">
        <w:t>1.</w:t>
      </w:r>
      <w:r w:rsidRPr="00006361">
        <w:rPr>
          <w:b/>
        </w:rPr>
        <w:tab/>
      </w:r>
      <w:r w:rsidRPr="00006361">
        <w:t>What were the strengths and weaknesses of Bill Clinton as president? What were the key accomplishments and failures of his administration?</w:t>
      </w:r>
    </w:p>
    <w:p w:rsidR="00F82613" w:rsidRPr="00006361" w:rsidRDefault="00F82613" w:rsidP="00DB0E0F">
      <w:r w:rsidRPr="00006361">
        <w:t>2.</w:t>
      </w:r>
      <w:r w:rsidRPr="00006361">
        <w:tab/>
        <w:t>What was the reasoning behind the impeachment of Bill Clinton? Why did many Americans disapprove of the proceedings? Why was Clinton found not guilty?</w:t>
      </w:r>
    </w:p>
    <w:p w:rsidR="00F82613" w:rsidRPr="00006361" w:rsidRDefault="00F82613" w:rsidP="00DB0E0F">
      <w:r w:rsidRPr="00006361">
        <w:t>3.</w:t>
      </w:r>
      <w:r w:rsidRPr="00006361">
        <w:tab/>
        <w:t>What are the factors that explain the dramatic and sustained economic growth during the 1990s?</w:t>
      </w:r>
    </w:p>
    <w:p w:rsidR="00F82613" w:rsidRPr="00006361" w:rsidRDefault="00F82613" w:rsidP="00DB0E0F">
      <w:r w:rsidRPr="00006361">
        <w:t>4.</w:t>
      </w:r>
      <w:r w:rsidRPr="00006361">
        <w:tab/>
        <w:t>How did George W. Bush win the 2000 presidential election?</w:t>
      </w:r>
    </w:p>
    <w:p w:rsidR="00F82613" w:rsidRPr="00006361" w:rsidRDefault="00F82613" w:rsidP="00DB0E0F">
      <w:r w:rsidRPr="00006361">
        <w:t>5.</w:t>
      </w:r>
      <w:r w:rsidRPr="00006361">
        <w:tab/>
        <w:t>How has national security changed since the attacks on September 11, 2001? In your estimation, how well has the nation b</w:t>
      </w:r>
      <w:r>
        <w:t>e</w:t>
      </w:r>
      <w:r w:rsidRPr="00006361">
        <w:t>e</w:t>
      </w:r>
      <w:r>
        <w:t>n</w:t>
      </w:r>
      <w:r w:rsidRPr="00006361">
        <w:t xml:space="preserve"> able to balance the need for collective security with the rights of individual liberty and freedoms?</w:t>
      </w:r>
    </w:p>
    <w:p w:rsidR="00F82613" w:rsidRPr="00006361" w:rsidRDefault="00F82613" w:rsidP="00DB0E0F">
      <w:r w:rsidRPr="00006361">
        <w:t>6.</w:t>
      </w:r>
      <w:r w:rsidRPr="00006361">
        <w:tab/>
        <w:t>Since George W. Bush was reelected in</w:t>
      </w:r>
      <w:r>
        <w:t xml:space="preserve"> 2004, public approval of him</w:t>
      </w:r>
      <w:r w:rsidRPr="00006361">
        <w:t xml:space="preserve"> steadily dropped. Why?</w:t>
      </w:r>
    </w:p>
    <w:p w:rsidR="00F82613" w:rsidRPr="00ED1BD1" w:rsidRDefault="00F82613" w:rsidP="00DB0E0F">
      <w:r w:rsidRPr="00006361">
        <w:t>7.</w:t>
      </w:r>
      <w:r w:rsidRPr="00006361">
        <w:tab/>
        <w:t xml:space="preserve">What were the major causes of the </w:t>
      </w:r>
      <w:r>
        <w:t>“</w:t>
      </w:r>
      <w:r w:rsidRPr="00006361">
        <w:t>Great Recession,</w:t>
      </w:r>
      <w:r>
        <w:t>”</w:t>
      </w:r>
      <w:r w:rsidRPr="00006361">
        <w:t xml:space="preserve"> 2006</w:t>
      </w:r>
      <w:r>
        <w:t>–</w:t>
      </w:r>
      <w:r w:rsidRPr="00006361">
        <w:t xml:space="preserve">2008? </w:t>
      </w:r>
    </w:p>
    <w:p w:rsidR="00F82613" w:rsidRPr="00DB0E0F" w:rsidRDefault="00F82613" w:rsidP="00DB0E0F"/>
    <w:p w:rsidR="00F82613" w:rsidRPr="00DB0E0F" w:rsidRDefault="00F82613" w:rsidP="00DB0E0F">
      <w:pPr>
        <w:rPr>
          <w:i/>
        </w:rPr>
      </w:pPr>
      <w:r w:rsidRPr="00DB0E0F">
        <w:rPr>
          <w:i/>
        </w:rPr>
        <w:t>Lecture Outline</w:t>
      </w:r>
    </w:p>
    <w:p w:rsidR="00F82613" w:rsidRPr="00006361" w:rsidRDefault="00F82613" w:rsidP="00DB0E0F">
      <w:pPr>
        <w:tabs>
          <w:tab w:val="left" w:pos="720"/>
        </w:tabs>
        <w:ind w:left="720" w:hanging="720"/>
      </w:pPr>
      <w:r w:rsidRPr="00006361">
        <w:t>1.</w:t>
      </w:r>
      <w:r w:rsidRPr="00006361">
        <w:rPr>
          <w:b/>
        </w:rPr>
        <w:tab/>
      </w:r>
      <w:r w:rsidRPr="00006361">
        <w:t xml:space="preserve">Finding a consensus to govern was difficult </w:t>
      </w:r>
      <w:r w:rsidRPr="00006361">
        <w:rPr>
          <w:b/>
        </w:rPr>
        <w:t>1993</w:t>
      </w:r>
      <w:r>
        <w:rPr>
          <w:b/>
        </w:rPr>
        <w:t>–</w:t>
      </w:r>
      <w:r w:rsidRPr="00006361">
        <w:rPr>
          <w:b/>
        </w:rPr>
        <w:t>2008</w:t>
      </w:r>
      <w:r>
        <w:t xml:space="preserve"> because</w:t>
      </w:r>
      <w:r w:rsidRPr="00006361">
        <w:t xml:space="preserve"> legislative moderates, Democrats and especially Republicans, had a hard time remaining in office as </w:t>
      </w:r>
      <w:r w:rsidRPr="00006361">
        <w:rPr>
          <w:b/>
        </w:rPr>
        <w:t>the politics of polarization</w:t>
      </w:r>
      <w:r w:rsidRPr="00006361">
        <w:t xml:space="preserve"> came to the dominate the federal agenda.  </w:t>
      </w:r>
    </w:p>
    <w:p w:rsidR="00F82613" w:rsidRPr="00006361" w:rsidRDefault="00F82613" w:rsidP="00DB0E0F">
      <w:pPr>
        <w:tabs>
          <w:tab w:val="left" w:pos="720"/>
        </w:tabs>
        <w:ind w:left="1440" w:hanging="1440"/>
      </w:pPr>
      <w:r>
        <w:tab/>
      </w:r>
      <w:r w:rsidRPr="00006361">
        <w:t>a.</w:t>
      </w:r>
      <w:r w:rsidRPr="00006361">
        <w:rPr>
          <w:b/>
        </w:rPr>
        <w:tab/>
      </w:r>
      <w:r w:rsidRPr="00006361">
        <w:t>Bill Clinton</w:t>
      </w:r>
      <w:r>
        <w:t>’s</w:t>
      </w:r>
      <w:r w:rsidRPr="00006361">
        <w:t xml:space="preserve"> </w:t>
      </w:r>
      <w:r>
        <w:rPr>
          <w:b/>
        </w:rPr>
        <w:t>“</w:t>
      </w:r>
      <w:r w:rsidRPr="00006361">
        <w:rPr>
          <w:b/>
        </w:rPr>
        <w:t>new Democrat</w:t>
      </w:r>
      <w:r>
        <w:rPr>
          <w:b/>
        </w:rPr>
        <w:t>”</w:t>
      </w:r>
      <w:r w:rsidRPr="00006361">
        <w:t xml:space="preserve"> rhetoric and adroit political maneuvering helped him become the first two-term Democrat president, 1992</w:t>
      </w:r>
      <w:r>
        <w:t>–</w:t>
      </w:r>
      <w:r w:rsidRPr="00006361">
        <w:t>2001, since Franklin D. Roosevelt.</w:t>
      </w:r>
    </w:p>
    <w:p w:rsidR="00F82613" w:rsidRPr="00006361" w:rsidRDefault="00F82613" w:rsidP="00DB0E0F">
      <w:pPr>
        <w:tabs>
          <w:tab w:val="left" w:pos="720"/>
        </w:tabs>
        <w:ind w:left="1440" w:hanging="1440"/>
      </w:pPr>
      <w:r>
        <w:tab/>
        <w:t>b</w:t>
      </w:r>
      <w:r w:rsidRPr="00006361">
        <w:t>.</w:t>
      </w:r>
      <w:r w:rsidRPr="00006361">
        <w:tab/>
        <w:t>The triumph of Clinton</w:t>
      </w:r>
      <w:r>
        <w:t>’</w:t>
      </w:r>
      <w:r w:rsidRPr="00006361">
        <w:t xml:space="preserve">s reelection in 1996 was tempered by his impeachment two years later </w:t>
      </w:r>
      <w:r>
        <w:t>because of</w:t>
      </w:r>
      <w:r w:rsidRPr="00006361">
        <w:t xml:space="preserve"> his denial of a sexual tryst with a White House intern. In the end, the </w:t>
      </w:r>
      <w:r w:rsidRPr="00006361">
        <w:rPr>
          <w:b/>
        </w:rPr>
        <w:t>investigation and trial of a president</w:t>
      </w:r>
      <w:r w:rsidRPr="00006361">
        <w:t xml:space="preserve"> failed to obtain a conviction on any count. </w:t>
      </w:r>
    </w:p>
    <w:p w:rsidR="00F82613" w:rsidRPr="00266B4A" w:rsidRDefault="00F82613" w:rsidP="00DB0E0F">
      <w:pPr>
        <w:rPr>
          <w:i/>
        </w:rPr>
      </w:pPr>
      <w:r w:rsidRPr="00266B4A">
        <w:rPr>
          <w:i/>
        </w:rPr>
        <w:t xml:space="preserve">(Show Map 32.1: Presidential Election 2000) </w:t>
      </w:r>
    </w:p>
    <w:p w:rsidR="00F82613" w:rsidRPr="00006361" w:rsidRDefault="00F82613" w:rsidP="00DB0E0F">
      <w:pPr>
        <w:tabs>
          <w:tab w:val="left" w:pos="720"/>
        </w:tabs>
        <w:ind w:left="1440" w:hanging="1440"/>
      </w:pPr>
      <w:r>
        <w:tab/>
        <w:t>c</w:t>
      </w:r>
      <w:r w:rsidRPr="00006361">
        <w:t>.</w:t>
      </w:r>
      <w:r w:rsidRPr="00006361">
        <w:rPr>
          <w:b/>
        </w:rPr>
        <w:tab/>
      </w:r>
      <w:r w:rsidRPr="00006361">
        <w:t>The</w:t>
      </w:r>
      <w:r w:rsidRPr="00006361">
        <w:rPr>
          <w:b/>
        </w:rPr>
        <w:t xml:space="preserve"> long election of 2000 </w:t>
      </w:r>
      <w:r w:rsidRPr="00006361">
        <w:t xml:space="preserve">was mired in controversy and </w:t>
      </w:r>
      <w:r w:rsidRPr="00006361">
        <w:rPr>
          <w:b/>
        </w:rPr>
        <w:t>trials</w:t>
      </w:r>
      <w:r w:rsidRPr="00006361">
        <w:t>. Although Gore won the popular vote, Bush officially won the election weeks later after the U.S. Supreme Court resolved disputed Florida</w:t>
      </w:r>
      <w:r>
        <w:t>’</w:t>
      </w:r>
      <w:r w:rsidRPr="00006361">
        <w:t>s electoral votes in his favor.</w:t>
      </w:r>
    </w:p>
    <w:p w:rsidR="00F82613" w:rsidRPr="00006361" w:rsidRDefault="00F82613" w:rsidP="00DB0E0F">
      <w:pPr>
        <w:tabs>
          <w:tab w:val="left" w:pos="720"/>
        </w:tabs>
        <w:ind w:left="1440" w:hanging="1440"/>
      </w:pPr>
      <w:r>
        <w:tab/>
        <w:t>d</w:t>
      </w:r>
      <w:r w:rsidRPr="00006361">
        <w:t>.</w:t>
      </w:r>
      <w:r w:rsidRPr="00006361">
        <w:tab/>
        <w:t xml:space="preserve">George W. Bush quickly established a </w:t>
      </w:r>
      <w:r>
        <w:rPr>
          <w:b/>
        </w:rPr>
        <w:t>conservative Washington, 2001–</w:t>
      </w:r>
      <w:r w:rsidRPr="00006361">
        <w:rPr>
          <w:b/>
        </w:rPr>
        <w:t>2008</w:t>
      </w:r>
      <w:r w:rsidRPr="00006361">
        <w:t>, with an ambitious agenda of tax cuts, support for fossil fuels, new testing standards in public education, and a new drug plan for Medicare.</w:t>
      </w:r>
    </w:p>
    <w:p w:rsidR="00F82613" w:rsidRPr="00006361" w:rsidRDefault="00F82613" w:rsidP="00DB0E0F">
      <w:pPr>
        <w:tabs>
          <w:tab w:val="left" w:pos="720"/>
        </w:tabs>
        <w:ind w:left="1440" w:hanging="1440"/>
      </w:pPr>
      <w:r>
        <w:tab/>
        <w:t>e</w:t>
      </w:r>
      <w:r w:rsidRPr="00006361">
        <w:t>.</w:t>
      </w:r>
      <w:r w:rsidRPr="00006361">
        <w:tab/>
        <w:t xml:space="preserve">There was little common ground in </w:t>
      </w:r>
      <w:r w:rsidRPr="00006361">
        <w:rPr>
          <w:b/>
        </w:rPr>
        <w:t xml:space="preserve">politics </w:t>
      </w:r>
      <w:r w:rsidRPr="00006361">
        <w:t>on many</w:t>
      </w:r>
      <w:r w:rsidRPr="00006361">
        <w:rPr>
          <w:b/>
        </w:rPr>
        <w:t xml:space="preserve"> social-cultural issues</w:t>
      </w:r>
      <w:r w:rsidRPr="00006361">
        <w:t xml:space="preserve"> including hot button topics of immigration and gay marriage. </w:t>
      </w:r>
    </w:p>
    <w:p w:rsidR="00F82613" w:rsidRPr="00006361" w:rsidRDefault="00F82613" w:rsidP="00DB0E0F">
      <w:pPr>
        <w:ind w:left="720" w:hanging="720"/>
      </w:pPr>
      <w:r w:rsidRPr="00006361">
        <w:t>2.</w:t>
      </w:r>
      <w:r>
        <w:rPr>
          <w:b/>
        </w:rPr>
        <w:tab/>
        <w:t>Foreign policy, 1993–</w:t>
      </w:r>
      <w:r w:rsidRPr="00006361">
        <w:rPr>
          <w:b/>
        </w:rPr>
        <w:t xml:space="preserve">2008, </w:t>
      </w:r>
      <w:r w:rsidRPr="00006361">
        <w:t xml:space="preserve"> changed course from </w:t>
      </w:r>
      <w:r w:rsidRPr="006F06EE">
        <w:rPr>
          <w:b/>
        </w:rPr>
        <w:t>hope</w:t>
      </w:r>
      <w:r w:rsidRPr="00006361">
        <w:t xml:space="preserve"> in the post-Cold War Clinton years, to </w:t>
      </w:r>
      <w:r w:rsidRPr="006F06EE">
        <w:rPr>
          <w:b/>
        </w:rPr>
        <w:t>terror</w:t>
      </w:r>
      <w:r w:rsidRPr="00006361">
        <w:t xml:space="preserve"> in the Bush administration following the terrorist attacks of September 11, 2001, on New York</w:t>
      </w:r>
      <w:r>
        <w:t>’</w:t>
      </w:r>
      <w:r w:rsidRPr="00006361">
        <w:t>s World Trade Center, Washi</w:t>
      </w:r>
      <w:r>
        <w:t>ngton, D. C., and Pennsylvania.</w:t>
      </w:r>
    </w:p>
    <w:p w:rsidR="00F82613" w:rsidRPr="00006361" w:rsidRDefault="00F82613" w:rsidP="00DB0E0F">
      <w:pPr>
        <w:tabs>
          <w:tab w:val="left" w:pos="720"/>
        </w:tabs>
        <w:ind w:left="1440" w:hanging="1440"/>
      </w:pPr>
      <w:r>
        <w:tab/>
      </w:r>
      <w:r w:rsidRPr="00006361">
        <w:t>a.</w:t>
      </w:r>
      <w:r w:rsidRPr="00006361">
        <w:tab/>
      </w:r>
      <w:r w:rsidRPr="00006361">
        <w:rPr>
          <w:b/>
        </w:rPr>
        <w:t>Clinton</w:t>
      </w:r>
      <w:r>
        <w:rPr>
          <w:b/>
        </w:rPr>
        <w:t>’</w:t>
      </w:r>
      <w:r w:rsidRPr="00006361">
        <w:rPr>
          <w:b/>
        </w:rPr>
        <w:t>s internationalist agenda</w:t>
      </w:r>
      <w:r w:rsidRPr="00006361">
        <w:t xml:space="preserve"> saw him employ U.S. forces under the U</w:t>
      </w:r>
      <w:r>
        <w:t xml:space="preserve">nited </w:t>
      </w:r>
      <w:r w:rsidRPr="00006361">
        <w:t>N</w:t>
      </w:r>
      <w:r>
        <w:t>ations</w:t>
      </w:r>
      <w:r w:rsidRPr="00006361">
        <w:t xml:space="preserve"> in Somalia and NATO in Yugoslavia. Critics said he lacked a clear vision for using force while defenders argued he was flexible and engaged with multinational support.</w:t>
      </w:r>
    </w:p>
    <w:p w:rsidR="00F82613" w:rsidRPr="00006361" w:rsidRDefault="00F82613" w:rsidP="00DB0E0F">
      <w:pPr>
        <w:tabs>
          <w:tab w:val="left" w:pos="720"/>
        </w:tabs>
        <w:ind w:left="1440" w:hanging="1440"/>
      </w:pPr>
      <w:r>
        <w:tab/>
      </w:r>
      <w:r w:rsidRPr="00006361">
        <w:t>b.</w:t>
      </w:r>
      <w:r w:rsidRPr="00006361">
        <w:rPr>
          <w:b/>
        </w:rPr>
        <w:tab/>
      </w:r>
      <w:r w:rsidRPr="00006361">
        <w:t>Clinton fulfilled a principal goal of lowering trade barriers and expanding</w:t>
      </w:r>
      <w:r w:rsidRPr="00006361">
        <w:rPr>
          <w:b/>
        </w:rPr>
        <w:t xml:space="preserve"> globalization </w:t>
      </w:r>
      <w:r w:rsidRPr="00006361">
        <w:t>of markets, most prominently with NAFTA.</w:t>
      </w:r>
    </w:p>
    <w:p w:rsidR="00F82613" w:rsidRPr="00006361" w:rsidRDefault="00F82613" w:rsidP="00DB0E0F">
      <w:pPr>
        <w:tabs>
          <w:tab w:val="left" w:pos="720"/>
        </w:tabs>
        <w:ind w:left="1440" w:hanging="1440"/>
      </w:pPr>
      <w:r>
        <w:tab/>
      </w:r>
      <w:r w:rsidRPr="00006361">
        <w:t>c.</w:t>
      </w:r>
      <w:r w:rsidRPr="00006361">
        <w:tab/>
        <w:t>Clinton</w:t>
      </w:r>
      <w:r>
        <w:t>’</w:t>
      </w:r>
      <w:r w:rsidRPr="00006361">
        <w:t>s</w:t>
      </w:r>
      <w:r w:rsidRPr="00006361">
        <w:rPr>
          <w:b/>
        </w:rPr>
        <w:t xml:space="preserve"> </w:t>
      </w:r>
      <w:r w:rsidRPr="00006361">
        <w:t>efforts at</w:t>
      </w:r>
      <w:r w:rsidRPr="00006361">
        <w:rPr>
          <w:b/>
        </w:rPr>
        <w:t xml:space="preserve"> protecting the planet </w:t>
      </w:r>
      <w:r w:rsidRPr="00006361">
        <w:t>produced a broad ex</w:t>
      </w:r>
      <w:r>
        <w:t xml:space="preserve">pansion of protected land and </w:t>
      </w:r>
      <w:r w:rsidRPr="00006361">
        <w:t>recognition that the United States, despite i</w:t>
      </w:r>
      <w:r>
        <w:t>t</w:t>
      </w:r>
      <w:r w:rsidRPr="00006361">
        <w:t>s many regulations, was one of the world</w:t>
      </w:r>
      <w:r>
        <w:t>’</w:t>
      </w:r>
      <w:r w:rsidRPr="00006361">
        <w:t>s leading polluters.</w:t>
      </w:r>
    </w:p>
    <w:p w:rsidR="00F82613" w:rsidRPr="00006361" w:rsidRDefault="00F82613" w:rsidP="00DB0E0F">
      <w:pPr>
        <w:tabs>
          <w:tab w:val="left" w:pos="720"/>
        </w:tabs>
        <w:ind w:left="1440" w:hanging="1440"/>
      </w:pPr>
      <w:r>
        <w:tab/>
      </w:r>
      <w:r w:rsidRPr="00006361">
        <w:t xml:space="preserve">d. </w:t>
      </w:r>
      <w:r w:rsidRPr="00006361">
        <w:tab/>
        <w:t xml:space="preserve">The terrorist attacks on </w:t>
      </w:r>
      <w:r w:rsidRPr="00006361">
        <w:rPr>
          <w:b/>
        </w:rPr>
        <w:t>September 11, 2001</w:t>
      </w:r>
      <w:r w:rsidRPr="00006361">
        <w:t xml:space="preserve"> resulted in the creation of the </w:t>
      </w:r>
      <w:r w:rsidRPr="00006361">
        <w:rPr>
          <w:b/>
        </w:rPr>
        <w:t xml:space="preserve">Bush Doctrine </w:t>
      </w:r>
      <w:r w:rsidRPr="00006361">
        <w:t xml:space="preserve">in which the </w:t>
      </w:r>
      <w:r>
        <w:t>United States</w:t>
      </w:r>
      <w:r w:rsidRPr="00006361">
        <w:t xml:space="preserve"> claimed unilateral authority to wage preemptive war.  </w:t>
      </w:r>
    </w:p>
    <w:p w:rsidR="00F82613" w:rsidRPr="00006361" w:rsidRDefault="00F82613" w:rsidP="00DB0E0F">
      <w:pPr>
        <w:tabs>
          <w:tab w:val="left" w:pos="720"/>
        </w:tabs>
        <w:ind w:left="1440" w:hanging="1440"/>
      </w:pPr>
      <w:r>
        <w:tab/>
      </w:r>
      <w:r w:rsidRPr="00006361">
        <w:t>e.</w:t>
      </w:r>
      <w:r w:rsidRPr="00006361">
        <w:tab/>
        <w:t xml:space="preserve">The </w:t>
      </w:r>
      <w:r w:rsidRPr="00006361">
        <w:rPr>
          <w:b/>
        </w:rPr>
        <w:t>unilateralism</w:t>
      </w:r>
      <w:r w:rsidRPr="00006361">
        <w:t xml:space="preserve"> of the Bush Doctr</w:t>
      </w:r>
      <w:r>
        <w:t>ine was employed against Iraq because</w:t>
      </w:r>
      <w:r w:rsidRPr="00006361">
        <w:t xml:space="preserve"> Bush claimed that country presented a clear and immediate danger to the</w:t>
      </w:r>
      <w:r>
        <w:t xml:space="preserve"> United States.</w:t>
      </w:r>
      <w:r w:rsidRPr="00006361">
        <w:t xml:space="preserve"> The ensuing </w:t>
      </w:r>
      <w:r w:rsidRPr="00006361">
        <w:rPr>
          <w:b/>
        </w:rPr>
        <w:t>Iraq War</w:t>
      </w:r>
      <w:r w:rsidRPr="00006361">
        <w:t xml:space="preserve"> brought down the rule of Saddam Hussein</w:t>
      </w:r>
      <w:r>
        <w:t>,</w:t>
      </w:r>
      <w:r w:rsidRPr="00006361">
        <w:t xml:space="preserve"> but it also enmeshed the </w:t>
      </w:r>
      <w:r>
        <w:t>United States</w:t>
      </w:r>
      <w:r w:rsidRPr="00006361">
        <w:t xml:space="preserve"> in a civil war and failed to bring the stability or security that Bush had anticipated.</w:t>
      </w:r>
    </w:p>
    <w:p w:rsidR="00F82613" w:rsidRPr="00006361" w:rsidRDefault="00F82613" w:rsidP="00DB0E0F">
      <w:pPr>
        <w:tabs>
          <w:tab w:val="left" w:pos="720"/>
        </w:tabs>
        <w:ind w:left="1440" w:hanging="1440"/>
      </w:pPr>
      <w:r>
        <w:tab/>
      </w:r>
      <w:r w:rsidRPr="00006361">
        <w:t>f.</w:t>
      </w:r>
      <w:r w:rsidRPr="00006361">
        <w:tab/>
      </w:r>
      <w:r w:rsidRPr="00006361">
        <w:rPr>
          <w:b/>
        </w:rPr>
        <w:t>National security and presidential powe</w:t>
      </w:r>
      <w:r w:rsidRPr="00006361">
        <w:t>r became a considerable foc</w:t>
      </w:r>
      <w:r>
        <w:t>us of the Bush administration because</w:t>
      </w:r>
      <w:r w:rsidRPr="00006361">
        <w:t xml:space="preserve"> it put in place an antiterrorism campaign with the Patriot Act and a new Department of Homeland Security,</w:t>
      </w:r>
      <w:r>
        <w:t xml:space="preserve"> which</w:t>
      </w:r>
      <w:r w:rsidRPr="00006361">
        <w:t xml:space="preserve"> suddenly</w:t>
      </w:r>
      <w:r>
        <w:t xml:space="preserve"> became</w:t>
      </w:r>
      <w:r w:rsidRPr="00006361">
        <w:t xml:space="preserve"> the largest department in the government.</w:t>
      </w:r>
    </w:p>
    <w:p w:rsidR="00F82613" w:rsidRPr="00006361" w:rsidRDefault="00F82613" w:rsidP="00DB0E0F">
      <w:pPr>
        <w:tabs>
          <w:tab w:val="left" w:pos="720"/>
        </w:tabs>
        <w:ind w:left="1440" w:hanging="1440"/>
      </w:pPr>
      <w:r>
        <w:tab/>
      </w:r>
      <w:r w:rsidRPr="00006361">
        <w:t>g.</w:t>
      </w:r>
      <w:r w:rsidRPr="00006361">
        <w:tab/>
        <w:t xml:space="preserve">Deep concerns over the high number of deaths and financial cost of the Iraq war created </w:t>
      </w:r>
      <w:r w:rsidRPr="00006361">
        <w:rPr>
          <w:b/>
        </w:rPr>
        <w:t>divisions over foreign policy direction</w:t>
      </w:r>
      <w:r w:rsidRPr="00006361">
        <w:t xml:space="preserve"> and the approval rating for Bush dropped to near-record lows. </w:t>
      </w:r>
    </w:p>
    <w:p w:rsidR="00F82613" w:rsidRPr="00006361" w:rsidRDefault="00F82613" w:rsidP="00DB0E0F">
      <w:pPr>
        <w:ind w:left="720" w:hanging="720"/>
      </w:pPr>
      <w:r>
        <w:t>3.</w:t>
      </w:r>
      <w:r>
        <w:tab/>
      </w:r>
      <w:r w:rsidRPr="00006361">
        <w:t xml:space="preserve">Between </w:t>
      </w:r>
      <w:r w:rsidRPr="00006361">
        <w:rPr>
          <w:b/>
        </w:rPr>
        <w:t>1993</w:t>
      </w:r>
      <w:r>
        <w:rPr>
          <w:b/>
        </w:rPr>
        <w:t xml:space="preserve"> and </w:t>
      </w:r>
      <w:r w:rsidRPr="00006361">
        <w:rPr>
          <w:b/>
        </w:rPr>
        <w:t>2008</w:t>
      </w:r>
      <w:r w:rsidRPr="00006361">
        <w:t xml:space="preserve">, the </w:t>
      </w:r>
      <w:r>
        <w:t>United States</w:t>
      </w:r>
      <w:r w:rsidRPr="00006361">
        <w:t xml:space="preserve"> experienced </w:t>
      </w:r>
      <w:r w:rsidRPr="00006361">
        <w:rPr>
          <w:b/>
        </w:rPr>
        <w:t>an economy of bubble and bust</w:t>
      </w:r>
      <w:r w:rsidRPr="00006361">
        <w:t xml:space="preserve">, first enjoying the longest period of economic growth in history; later to be followed by the worst economic downturn since the Great Depression. </w:t>
      </w:r>
    </w:p>
    <w:p w:rsidR="00F82613" w:rsidRPr="00006361" w:rsidRDefault="00F82613" w:rsidP="00DB0E0F">
      <w:pPr>
        <w:tabs>
          <w:tab w:val="left" w:pos="720"/>
        </w:tabs>
        <w:ind w:left="1440" w:hanging="1440"/>
      </w:pPr>
      <w:r>
        <w:tab/>
      </w:r>
      <w:r w:rsidRPr="00006361">
        <w:t>a.</w:t>
      </w:r>
      <w:r w:rsidRPr="00006361">
        <w:tab/>
        <w:t xml:space="preserve">The </w:t>
      </w:r>
      <w:r w:rsidRPr="00006361">
        <w:rPr>
          <w:b/>
        </w:rPr>
        <w:t>deregulation of the financial sector during the 1990s</w:t>
      </w:r>
      <w:r w:rsidRPr="00006361">
        <w:t xml:space="preserve"> led to historic profits from that area of the economy along with many new financial innovations.</w:t>
      </w:r>
    </w:p>
    <w:p w:rsidR="00F82613" w:rsidRPr="00006361" w:rsidRDefault="00F82613" w:rsidP="00DB0E0F">
      <w:pPr>
        <w:tabs>
          <w:tab w:val="left" w:pos="720"/>
        </w:tabs>
        <w:ind w:left="1440" w:hanging="1440"/>
      </w:pPr>
      <w:r>
        <w:tab/>
      </w:r>
      <w:r w:rsidRPr="00006361">
        <w:t>b.</w:t>
      </w:r>
      <w:r w:rsidRPr="00006361">
        <w:tab/>
        <w:t>Bush accelerated deregulation</w:t>
      </w:r>
      <w:r>
        <w:t>,</w:t>
      </w:r>
      <w:r w:rsidRPr="00006361">
        <w:t xml:space="preserve"> but this </w:t>
      </w:r>
      <w:r w:rsidRPr="00006361">
        <w:rPr>
          <w:b/>
        </w:rPr>
        <w:t>economy of a new century</w:t>
      </w:r>
      <w:r>
        <w:rPr>
          <w:b/>
        </w:rPr>
        <w:t>, 2000–</w:t>
      </w:r>
      <w:r w:rsidRPr="00006361">
        <w:rPr>
          <w:b/>
        </w:rPr>
        <w:t>2006,</w:t>
      </w:r>
      <w:r w:rsidRPr="00006361">
        <w:t xml:space="preserve"> allowed for the removal of many safeguards in large financial institutions and paved the way for its practical collapse.</w:t>
      </w:r>
    </w:p>
    <w:p w:rsidR="00F82613" w:rsidRPr="00006361" w:rsidRDefault="00F82613" w:rsidP="00DB0E0F">
      <w:pPr>
        <w:tabs>
          <w:tab w:val="left" w:pos="720"/>
        </w:tabs>
        <w:ind w:left="1440" w:hanging="1440"/>
      </w:pPr>
      <w:r>
        <w:tab/>
      </w:r>
      <w:r w:rsidRPr="00006361">
        <w:t>c.</w:t>
      </w:r>
      <w:r w:rsidRPr="00006361">
        <w:tab/>
        <w:t xml:space="preserve">The recession set in as rapid decline in what had been soaring housing values as the </w:t>
      </w:r>
      <w:r w:rsidRPr="00006361">
        <w:rPr>
          <w:b/>
        </w:rPr>
        <w:t>bubble burst, 2006</w:t>
      </w:r>
      <w:r>
        <w:rPr>
          <w:b/>
        </w:rPr>
        <w:t>–</w:t>
      </w:r>
      <w:r w:rsidRPr="00006361">
        <w:rPr>
          <w:b/>
        </w:rPr>
        <w:t>2008</w:t>
      </w:r>
      <w:r w:rsidRPr="00006361">
        <w:t>.</w:t>
      </w:r>
    </w:p>
    <w:p w:rsidR="00F82613" w:rsidRPr="00266B4A" w:rsidRDefault="00F82613" w:rsidP="00DB0E0F">
      <w:pPr>
        <w:rPr>
          <w:i/>
        </w:rPr>
      </w:pPr>
      <w:r w:rsidRPr="00266B4A">
        <w:rPr>
          <w:i/>
        </w:rPr>
        <w:t xml:space="preserve">(Show Map 32.2: The 2008 Presidential Election) </w:t>
      </w:r>
    </w:p>
    <w:p w:rsidR="00F82613" w:rsidRPr="00006361" w:rsidRDefault="00F82613" w:rsidP="00DB0E0F">
      <w:pPr>
        <w:tabs>
          <w:tab w:val="left" w:pos="720"/>
        </w:tabs>
        <w:ind w:left="1440" w:hanging="1440"/>
      </w:pPr>
      <w:r>
        <w:tab/>
      </w:r>
      <w:r w:rsidRPr="00006361">
        <w:t xml:space="preserve">d. </w:t>
      </w:r>
      <w:r w:rsidRPr="00006361">
        <w:tab/>
        <w:t xml:space="preserve">The </w:t>
      </w:r>
      <w:r w:rsidRPr="00006361">
        <w:rPr>
          <w:b/>
        </w:rPr>
        <w:t>election of 2008</w:t>
      </w:r>
      <w:r w:rsidRPr="00006361">
        <w:t xml:space="preserve"> saw the first African American become U.S. president as Barack Obama defeated John McCain. </w:t>
      </w:r>
    </w:p>
    <w:p w:rsidR="00F82613" w:rsidRPr="00006361" w:rsidRDefault="00F82613" w:rsidP="00DB0E0F">
      <w:pPr>
        <w:ind w:left="720" w:hanging="720"/>
      </w:pPr>
      <w:r w:rsidRPr="00006361">
        <w:t>4.</w:t>
      </w:r>
      <w:r>
        <w:tab/>
      </w:r>
      <w:r w:rsidRPr="00006361">
        <w:t xml:space="preserve">Obama took office facing an unpopular war in Iraq and a deep recession. His call for </w:t>
      </w:r>
      <w:r w:rsidRPr="00006361">
        <w:rPr>
          <w:b/>
        </w:rPr>
        <w:t>changing times, 2009</w:t>
      </w:r>
      <w:r>
        <w:t xml:space="preserve">–, </w:t>
      </w:r>
      <w:r w:rsidRPr="00006361">
        <w:t xml:space="preserve">resonated with many who looked for the country to chart a new direction. </w:t>
      </w:r>
    </w:p>
    <w:p w:rsidR="00F82613" w:rsidRPr="00006361" w:rsidRDefault="00F82613" w:rsidP="00DB0E0F">
      <w:pPr>
        <w:tabs>
          <w:tab w:val="left" w:pos="720"/>
        </w:tabs>
        <w:ind w:left="1440" w:hanging="1440"/>
      </w:pPr>
      <w:r>
        <w:tab/>
      </w:r>
      <w:r w:rsidRPr="00006361">
        <w:t>a.</w:t>
      </w:r>
      <w:r w:rsidRPr="00006361">
        <w:tab/>
      </w:r>
      <w:r w:rsidRPr="00006361">
        <w:rPr>
          <w:b/>
        </w:rPr>
        <w:t>Political polarization</w:t>
      </w:r>
      <w:r w:rsidRPr="00006361">
        <w:t xml:space="preserve"> remained a fact of federal government and Obama faced intransigent opposition in all his major policy initiatives. </w:t>
      </w:r>
    </w:p>
    <w:p w:rsidR="00F82613" w:rsidRDefault="00F82613" w:rsidP="00DB0E0F">
      <w:pPr>
        <w:tabs>
          <w:tab w:val="left" w:pos="720"/>
        </w:tabs>
        <w:ind w:left="1440" w:hanging="1440"/>
      </w:pPr>
      <w:r>
        <w:tab/>
      </w:r>
      <w:r w:rsidRPr="00006361">
        <w:t>b.</w:t>
      </w:r>
      <w:r w:rsidRPr="00006361">
        <w:tab/>
        <w:t xml:space="preserve">The Obama administration tapped into the </w:t>
      </w:r>
      <w:r w:rsidRPr="006F06EE">
        <w:rPr>
          <w:b/>
        </w:rPr>
        <w:t>digital domain</w:t>
      </w:r>
      <w:r>
        <w:t xml:space="preserve"> </w:t>
      </w:r>
      <w:r w:rsidRPr="00006361">
        <w:t xml:space="preserve">reach younger voters and political contributors as a new generation of Americans reimagined the meaning of </w:t>
      </w:r>
      <w:r w:rsidRPr="00006361">
        <w:rPr>
          <w:b/>
        </w:rPr>
        <w:t>liberty, equality</w:t>
      </w:r>
      <w:r>
        <w:rPr>
          <w:b/>
        </w:rPr>
        <w:t>,</w:t>
      </w:r>
      <w:r w:rsidRPr="00006361">
        <w:rPr>
          <w:b/>
        </w:rPr>
        <w:t xml:space="preserve"> and power</w:t>
      </w:r>
      <w:r w:rsidRPr="00006361">
        <w:t xml:space="preserve"> in the early 21</w:t>
      </w:r>
      <w:r>
        <w:t>st</w:t>
      </w:r>
      <w:r w:rsidRPr="00006361">
        <w:t xml:space="preserve"> century. </w:t>
      </w:r>
    </w:p>
    <w:p w:rsidR="00F82613" w:rsidRDefault="00F82613" w:rsidP="00DB0E0F">
      <w:pPr>
        <w:tabs>
          <w:tab w:val="left" w:pos="720"/>
        </w:tabs>
        <w:ind w:left="1440" w:hanging="1440"/>
      </w:pPr>
      <w:r>
        <w:tab/>
        <w:t>c.</w:t>
      </w:r>
      <w:r>
        <w:tab/>
        <w:t xml:space="preserve">Intense partisanship shaped the </w:t>
      </w:r>
      <w:r w:rsidRPr="006F06EE">
        <w:rPr>
          <w:b/>
        </w:rPr>
        <w:t>Election of 2012</w:t>
      </w:r>
      <w:r>
        <w:t xml:space="preserve">, as Barack Obama won reelection over his Republican opponent, Mitt Romney. </w:t>
      </w:r>
    </w:p>
    <w:p w:rsidR="00F82613" w:rsidRPr="001A07DE" w:rsidRDefault="00F82613" w:rsidP="00DB0E0F">
      <w:pPr>
        <w:tabs>
          <w:tab w:val="left" w:pos="720"/>
        </w:tabs>
        <w:ind w:left="1440" w:hanging="1440"/>
      </w:pPr>
      <w:r>
        <w:tab/>
        <w:t>d.</w:t>
      </w:r>
      <w:r>
        <w:tab/>
        <w:t xml:space="preserve">Political polarization continued to </w:t>
      </w:r>
      <w:r>
        <w:rPr>
          <w:b/>
        </w:rPr>
        <w:t>contentious times</w:t>
      </w:r>
      <w:r>
        <w:t xml:space="preserve">, as Americans divided over matters such as climate change, gun laws, or even personal sexuality. </w:t>
      </w:r>
    </w:p>
    <w:p w:rsidR="00F82613" w:rsidRDefault="00F82613" w:rsidP="00DB0E0F">
      <w:pPr>
        <w:ind w:left="720" w:hanging="720"/>
      </w:pPr>
    </w:p>
    <w:p w:rsidR="00F82613" w:rsidRPr="00006361" w:rsidRDefault="00F82613" w:rsidP="00DB0E0F">
      <w:pPr>
        <w:ind w:left="720" w:hanging="720"/>
      </w:pPr>
      <w:r>
        <w:tab/>
      </w:r>
      <w:r w:rsidRPr="00ED1BD1">
        <w:t>Conclusion:</w:t>
      </w:r>
      <w:r w:rsidRPr="00006361">
        <w:t xml:space="preserve"> In the past quarter</w:t>
      </w:r>
      <w:r>
        <w:t>-</w:t>
      </w:r>
      <w:r w:rsidRPr="00006361">
        <w:t xml:space="preserve">century, Americans have been on a political and cultural </w:t>
      </w:r>
      <w:r>
        <w:t>“</w:t>
      </w:r>
      <w:r w:rsidRPr="00006361">
        <w:t>see-saw.</w:t>
      </w:r>
      <w:r>
        <w:t>”</w:t>
      </w:r>
      <w:r w:rsidRPr="00006361">
        <w:t xml:space="preserve"> They have witnessed the end of the Cold War but the start of a war against terrorism. They saw a resurgence of conservatism but also the election of a liberal African American as president. They have expressed increased cynicism and loathing toward the national government</w:t>
      </w:r>
      <w:r>
        <w:t xml:space="preserve">. </w:t>
      </w:r>
      <w:r w:rsidRPr="00006361">
        <w:t>They have experienced historic economic highs as well as awful lows</w:t>
      </w:r>
      <w:r>
        <w:t>. Discussions of social policy, international relations, and economic recovery continued against a polarized backdrop of hope and fear that increasingly circulated within rapidly changing forms of digitized networks.</w:t>
      </w:r>
    </w:p>
    <w:p w:rsidR="00F82613" w:rsidRPr="00DB0E0F" w:rsidRDefault="00F82613" w:rsidP="00DB0E0F"/>
    <w:p w:rsidR="00F82613" w:rsidRPr="00DB0E0F" w:rsidRDefault="00F82613" w:rsidP="00DB0E0F">
      <w:pPr>
        <w:rPr>
          <w:i/>
        </w:rPr>
      </w:pPr>
      <w:r w:rsidRPr="00DB0E0F">
        <w:rPr>
          <w:i/>
        </w:rPr>
        <w:t xml:space="preserve">Teaching Resources </w:t>
      </w:r>
    </w:p>
    <w:p w:rsidR="00F82613" w:rsidRPr="00006361" w:rsidRDefault="00F82613" w:rsidP="000824D6">
      <w:pPr>
        <w:numPr>
          <w:ilvl w:val="0"/>
          <w:numId w:val="20"/>
        </w:numPr>
      </w:pPr>
      <w:r>
        <w:t>“</w:t>
      </w:r>
      <w:r w:rsidRPr="00006361">
        <w:t>L.A. Is Burning: Five Reports from a Divided City,</w:t>
      </w:r>
      <w:r>
        <w:t>”</w:t>
      </w:r>
      <w:r w:rsidRPr="00006361">
        <w:t xml:space="preserve"> produced by Elena Mannes for PBS</w:t>
      </w:r>
      <w:r>
        <w:t>’</w:t>
      </w:r>
      <w:r w:rsidRPr="00006361">
        <w:t>s</w:t>
      </w:r>
      <w:r w:rsidRPr="00006361">
        <w:rPr>
          <w:i/>
        </w:rPr>
        <w:t xml:space="preserve"> Frontline</w:t>
      </w:r>
      <w:r w:rsidRPr="00006361">
        <w:t xml:space="preserve"> in 1993. This documentary looks at Los Angeles one year after the riots that resulted from the Rodney King verdict. Five people try to make sense of what happened and why. PBS Video (90 minutes, color).</w:t>
      </w:r>
    </w:p>
    <w:p w:rsidR="00F82613" w:rsidRPr="00006361" w:rsidRDefault="00F82613" w:rsidP="000824D6">
      <w:pPr>
        <w:numPr>
          <w:ilvl w:val="0"/>
          <w:numId w:val="20"/>
        </w:numPr>
      </w:pPr>
      <w:r>
        <w:t>“</w:t>
      </w:r>
      <w:r w:rsidRPr="00006361">
        <w:t>Ashes of the Cold War</w:t>
      </w:r>
      <w:r>
        <w:t>”</w:t>
      </w:r>
      <w:r w:rsidRPr="00006361">
        <w:t xml:space="preserve"> was produced for PBS</w:t>
      </w:r>
      <w:r>
        <w:t>’</w:t>
      </w:r>
      <w:r w:rsidRPr="00006361">
        <w:t>s</w:t>
      </w:r>
      <w:r w:rsidRPr="00006361">
        <w:rPr>
          <w:i/>
        </w:rPr>
        <w:t xml:space="preserve"> Frontline</w:t>
      </w:r>
      <w:r w:rsidRPr="00006361">
        <w:t xml:space="preserve"> in 1993 by June Cross. It examines the uncertainty created in business and government with the end of the Cold War. PBS Video (60 minutes).</w:t>
      </w:r>
    </w:p>
    <w:p w:rsidR="00F82613" w:rsidRPr="00006361" w:rsidRDefault="00F82613" w:rsidP="000824D6">
      <w:pPr>
        <w:numPr>
          <w:ilvl w:val="0"/>
          <w:numId w:val="20"/>
        </w:numPr>
      </w:pPr>
      <w:r w:rsidRPr="00006361">
        <w:rPr>
          <w:i/>
        </w:rPr>
        <w:t xml:space="preserve">The Choice </w:t>
      </w:r>
      <w:r>
        <w:rPr>
          <w:i/>
        </w:rPr>
        <w:t>’</w:t>
      </w:r>
      <w:r w:rsidRPr="00006361">
        <w:rPr>
          <w:i/>
        </w:rPr>
        <w:t>92</w:t>
      </w:r>
      <w:r w:rsidRPr="00006361">
        <w:t xml:space="preserve"> was produced by Thomas Lennon in 1992 for PBS. This documentary compares public biographies of George Bush and Bill Clinton and examines the issues each confronted in the 1992 election. PBS Video (120 minutes).</w:t>
      </w:r>
    </w:p>
    <w:p w:rsidR="00F82613" w:rsidRPr="00006361" w:rsidRDefault="00F82613" w:rsidP="000824D6">
      <w:pPr>
        <w:numPr>
          <w:ilvl w:val="0"/>
          <w:numId w:val="20"/>
        </w:numPr>
      </w:pPr>
      <w:r>
        <w:t>“</w:t>
      </w:r>
      <w:r w:rsidRPr="00006361">
        <w:t>The Religious Right,</w:t>
      </w:r>
      <w:r>
        <w:t>”</w:t>
      </w:r>
      <w:r w:rsidRPr="00006361">
        <w:t xml:space="preserve"> from the</w:t>
      </w:r>
      <w:r w:rsidRPr="00006361">
        <w:rPr>
          <w:i/>
        </w:rPr>
        <w:t xml:space="preserve"> Listening to America</w:t>
      </w:r>
      <w:r w:rsidRPr="00006361">
        <w:t xml:space="preserve"> series by PBS, was produced in 1992. Bill Moyers examines the growth of the religious right and its growing influence on American politics and culture. PBS Video (60 minutes).</w:t>
      </w:r>
    </w:p>
    <w:p w:rsidR="00F82613" w:rsidRPr="00006361" w:rsidRDefault="00F82613" w:rsidP="000824D6">
      <w:pPr>
        <w:numPr>
          <w:ilvl w:val="0"/>
          <w:numId w:val="20"/>
        </w:numPr>
      </w:pPr>
      <w:r w:rsidRPr="00006361">
        <w:rPr>
          <w:i/>
        </w:rPr>
        <w:t xml:space="preserve">The War </w:t>
      </w:r>
      <w:r w:rsidRPr="000824D6">
        <w:rPr>
          <w:i/>
        </w:rPr>
        <w:t>Room (1993)</w:t>
      </w:r>
      <w:r w:rsidRPr="00006361">
        <w:t xml:space="preserve"> was directed by D. A. Pennebaker and Chris Hegedus. This outstanding film examines the behind-the-scenes machinations of the Clinton campaign for president in 1992.</w:t>
      </w:r>
    </w:p>
    <w:p w:rsidR="00F82613" w:rsidRDefault="00F82613" w:rsidP="00DB0E0F"/>
    <w:p w:rsidR="00F82613" w:rsidRDefault="00F82613" w:rsidP="00DB0E0F"/>
    <w:p w:rsidR="00F82613" w:rsidRPr="00727B93" w:rsidRDefault="00F82613" w:rsidP="00DB0E0F"/>
    <w:sectPr w:rsidR="00F82613" w:rsidRPr="00727B93" w:rsidSect="00DB0E0F">
      <w:footerReference w:type="default" r:id="rId7"/>
      <w:pgSz w:w="12240" w:h="15840"/>
      <w:pgMar w:top="1440" w:right="1440" w:bottom="1440" w:left="1440" w:header="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2613" w:rsidRDefault="00F82613" w:rsidP="00907DE5">
      <w:r>
        <w:separator/>
      </w:r>
    </w:p>
  </w:endnote>
  <w:endnote w:type="continuationSeparator" w:id="0">
    <w:p w:rsidR="00F82613" w:rsidRDefault="00F82613" w:rsidP="00907DE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13" w:rsidRPr="00ED7910" w:rsidRDefault="00F82613" w:rsidP="00907DE5">
    <w:pPr>
      <w:pStyle w:val="Footer"/>
      <w:jc w:val="center"/>
      <w:rPr>
        <w:rStyle w:val="PageNumber"/>
        <w:rFonts w:ascii="Times New Roman" w:hAnsi="Times New Roman"/>
        <w:sz w:val="20"/>
      </w:rPr>
    </w:pPr>
    <w:r w:rsidRPr="00ED7910">
      <w:rPr>
        <w:rFonts w:ascii="Times New Roman" w:hAnsi="Times New Roman"/>
        <w:sz w:val="20"/>
      </w:rPr>
      <w:t>32-</w:t>
    </w:r>
    <w:r w:rsidRPr="00ED7910">
      <w:rPr>
        <w:rStyle w:val="PageNumber"/>
        <w:rFonts w:ascii="Times New Roman" w:hAnsi="Times New Roman"/>
        <w:sz w:val="20"/>
      </w:rPr>
      <w:fldChar w:fldCharType="begin"/>
    </w:r>
    <w:r w:rsidRPr="00ED7910">
      <w:rPr>
        <w:rStyle w:val="PageNumber"/>
        <w:rFonts w:ascii="Times New Roman" w:hAnsi="Times New Roman"/>
        <w:sz w:val="20"/>
      </w:rPr>
      <w:instrText xml:space="preserve"> PAGE </w:instrText>
    </w:r>
    <w:r w:rsidRPr="00ED7910">
      <w:rPr>
        <w:rStyle w:val="PageNumber"/>
        <w:rFonts w:ascii="Times New Roman" w:hAnsi="Times New Roman"/>
        <w:sz w:val="20"/>
      </w:rPr>
      <w:fldChar w:fldCharType="separate"/>
    </w:r>
    <w:r>
      <w:rPr>
        <w:rStyle w:val="PageNumber"/>
        <w:rFonts w:ascii="Times New Roman" w:hAnsi="Times New Roman"/>
        <w:noProof/>
        <w:sz w:val="20"/>
      </w:rPr>
      <w:t>1</w:t>
    </w:r>
    <w:r w:rsidRPr="00ED7910">
      <w:rPr>
        <w:rStyle w:val="PageNumber"/>
        <w:rFonts w:ascii="Times New Roman" w:hAnsi="Times New Roman"/>
        <w:sz w:val="20"/>
      </w:rPr>
      <w:fldChar w:fldCharType="end"/>
    </w:r>
  </w:p>
  <w:p w:rsidR="00F82613" w:rsidRPr="00ED7910" w:rsidRDefault="00F82613" w:rsidP="00907DE5">
    <w:pPr>
      <w:pStyle w:val="Footer"/>
      <w:jc w:val="center"/>
      <w:rPr>
        <w:rFonts w:ascii="Times New Roman" w:hAnsi="Times New Roman"/>
        <w:sz w:val="20"/>
      </w:rPr>
    </w:pPr>
    <w:r w:rsidRPr="00ED7910">
      <w:rPr>
        <w:rFonts w:ascii="Times New Roman" w:hAnsi="Times New Roman"/>
        <w:bCs/>
        <w:sz w:val="20"/>
      </w:rPr>
      <w:t>© 2016 Cengage Learning. All Rights Reserved. May not be scanned, copied or duplicated, or posted to a publicly accessible website, in whole or in part.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2613" w:rsidRDefault="00F82613" w:rsidP="00907DE5">
      <w:r>
        <w:separator/>
      </w:r>
    </w:p>
  </w:footnote>
  <w:footnote w:type="continuationSeparator" w:id="0">
    <w:p w:rsidR="00F82613" w:rsidRDefault="00F82613" w:rsidP="00907D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1D8D89A"/>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0"/>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2">
    <w:nsid w:val="00000003"/>
    <w:multiLevelType w:val="multilevel"/>
    <w:tmpl w:val="00000002"/>
    <w:lvl w:ilvl="0">
      <w:start w:val="1968"/>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1">
      <w:start w:val="1973"/>
      <w:numFmt w:val="decimal"/>
      <w:lvlText w:val="%2"/>
      <w:lvlJc w:val="left"/>
      <w:rPr>
        <w:rFonts w:ascii="Times New Roman" w:hAnsi="Times New Roman" w:cs="Times New Roman"/>
        <w:b/>
        <w:bCs/>
        <w:i w:val="0"/>
        <w:iCs w:val="0"/>
        <w:smallCaps w:val="0"/>
        <w:strike w:val="0"/>
        <w:color w:val="000000"/>
        <w:spacing w:val="0"/>
        <w:w w:val="100"/>
        <w:position w:val="0"/>
        <w:sz w:val="19"/>
        <w:szCs w:val="19"/>
        <w:u w:val="none"/>
      </w:rPr>
    </w:lvl>
    <w:lvl w:ilvl="2">
      <w:start w:val="1978"/>
      <w:numFmt w:val="decimal"/>
      <w:lvlText w:val="%3"/>
      <w:lvlJc w:val="left"/>
      <w:rPr>
        <w:rFonts w:ascii="Times New Roman" w:hAnsi="Times New Roman" w:cs="Times New Roman"/>
        <w:b/>
        <w:bCs/>
        <w:i w:val="0"/>
        <w:iCs w:val="0"/>
        <w:smallCaps w:val="0"/>
        <w:strike w:val="0"/>
        <w:color w:val="000000"/>
        <w:spacing w:val="0"/>
        <w:w w:val="100"/>
        <w:position w:val="0"/>
        <w:sz w:val="19"/>
        <w:szCs w:val="19"/>
        <w:u w:val="none"/>
      </w:rPr>
    </w:lvl>
    <w:lvl w:ilvl="3">
      <w:start w:val="1983"/>
      <w:numFmt w:val="decimal"/>
      <w:lvlText w:val="%4"/>
      <w:lvlJc w:val="left"/>
      <w:rPr>
        <w:rFonts w:ascii="Times New Roman" w:hAnsi="Times New Roman" w:cs="Times New Roman"/>
        <w:b/>
        <w:bCs/>
        <w:i w:val="0"/>
        <w:iCs w:val="0"/>
        <w:smallCaps w:val="0"/>
        <w:strike w:val="0"/>
        <w:color w:val="000000"/>
        <w:spacing w:val="0"/>
        <w:w w:val="100"/>
        <w:position w:val="0"/>
        <w:sz w:val="19"/>
        <w:szCs w:val="19"/>
        <w:u w:val="none"/>
      </w:rPr>
    </w:lvl>
    <w:lvl w:ilvl="4">
      <w:start w:val="1988"/>
      <w:numFmt w:val="decimal"/>
      <w:lvlText w:val="%5"/>
      <w:lvlJc w:val="left"/>
      <w:rPr>
        <w:rFonts w:ascii="Times New Roman" w:hAnsi="Times New Roman" w:cs="Times New Roman"/>
        <w:b/>
        <w:bCs/>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3">
    <w:nsid w:val="00000005"/>
    <w:multiLevelType w:val="multilevel"/>
    <w:tmpl w:val="0000000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4">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2"/>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upp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Roman"/>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2"/>
      <w:numFmt w:val="decimal"/>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5">
    <w:nsid w:val="00000009"/>
    <w:multiLevelType w:val="multilevel"/>
    <w:tmpl w:val="00000008"/>
    <w:lvl w:ilvl="0">
      <w:start w:val="2"/>
      <w:numFmt w:val="upp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2"/>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2"/>
      <w:numFmt w:val="upp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Roman"/>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6">
    <w:nsid w:val="0000000B"/>
    <w:multiLevelType w:val="multilevel"/>
    <w:tmpl w:val="0000000A"/>
    <w:lvl w:ilvl="0">
      <w:start w:val="100"/>
      <w:numFmt w:val="upperRoman"/>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7">
    <w:nsid w:val="0000000D"/>
    <w:multiLevelType w:val="multilevel"/>
    <w:tmpl w:val="0000000C"/>
    <w:lvl w:ilvl="0">
      <w:start w:val="1"/>
      <w:numFmt w:val="upp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Roman"/>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3"/>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2"/>
      <w:numFmt w:val="upp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8">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low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2"/>
      <w:numFmt w:val="upp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upperRoman"/>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upp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upp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upp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upperLetter"/>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9">
    <w:nsid w:val="00000011"/>
    <w:multiLevelType w:val="multilevel"/>
    <w:tmpl w:val="00000010"/>
    <w:lvl w:ilvl="0">
      <w:start w:val="1980"/>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1">
      <w:start w:val="1985"/>
      <w:numFmt w:val="decimal"/>
      <w:lvlText w:val="%2"/>
      <w:lvlJc w:val="left"/>
      <w:rPr>
        <w:rFonts w:ascii="Times New Roman" w:hAnsi="Times New Roman" w:cs="Times New Roman"/>
        <w:b/>
        <w:bCs/>
        <w:i w:val="0"/>
        <w:iCs w:val="0"/>
        <w:smallCaps w:val="0"/>
        <w:strike w:val="0"/>
        <w:color w:val="000000"/>
        <w:spacing w:val="0"/>
        <w:w w:val="100"/>
        <w:position w:val="0"/>
        <w:sz w:val="19"/>
        <w:szCs w:val="19"/>
        <w:u w:val="none"/>
      </w:rPr>
    </w:lvl>
    <w:lvl w:ilvl="2">
      <w:start w:val="1990"/>
      <w:numFmt w:val="decimal"/>
      <w:lvlText w:val="%3"/>
      <w:lvlJc w:val="left"/>
      <w:rPr>
        <w:rFonts w:ascii="Times New Roman" w:hAnsi="Times New Roman" w:cs="Times New Roman"/>
        <w:b/>
        <w:bCs/>
        <w:i w:val="0"/>
        <w:iCs w:val="0"/>
        <w:smallCaps w:val="0"/>
        <w:strike w:val="0"/>
        <w:color w:val="000000"/>
        <w:spacing w:val="0"/>
        <w:w w:val="100"/>
        <w:position w:val="0"/>
        <w:sz w:val="19"/>
        <w:szCs w:val="19"/>
        <w:u w:val="none"/>
      </w:rPr>
    </w:lvl>
    <w:lvl w:ilvl="3">
      <w:start w:val="1995"/>
      <w:numFmt w:val="decimal"/>
      <w:lvlText w:val="%4"/>
      <w:lvlJc w:val="left"/>
      <w:rPr>
        <w:rFonts w:ascii="Times New Roman" w:hAnsi="Times New Roman" w:cs="Times New Roman"/>
        <w:b/>
        <w:bCs/>
        <w:i w:val="0"/>
        <w:iCs w:val="0"/>
        <w:smallCaps w:val="0"/>
        <w:strike w:val="0"/>
        <w:color w:val="000000"/>
        <w:spacing w:val="0"/>
        <w:w w:val="100"/>
        <w:position w:val="0"/>
        <w:sz w:val="19"/>
        <w:szCs w:val="19"/>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upp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2"/>
      <w:numFmt w:val="upperLetter"/>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1">
    <w:nsid w:val="00000015"/>
    <w:multiLevelType w:val="multilevel"/>
    <w:tmpl w:val="00000014"/>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upperLetter"/>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4"/>
      <w:numFmt w:val="upp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3"/>
      <w:numFmt w:val="decimal"/>
      <w:lvlText w:val="%8."/>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upperLetter"/>
      <w:lvlText w:val="%9."/>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2">
    <w:nsid w:val="00000017"/>
    <w:multiLevelType w:val="multilevel"/>
    <w:tmpl w:val="0000001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00"/>
      <w:numFmt w:val="upperRoman"/>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4"/>
      <w:numFmt w:val="upp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upperRoman"/>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upp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upp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upp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3">
    <w:nsid w:val="00000019"/>
    <w:multiLevelType w:val="multilevel"/>
    <w:tmpl w:val="00000018"/>
    <w:lvl w:ilvl="0">
      <w:start w:val="1993"/>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4."/>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5."/>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7."/>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4">
    <w:nsid w:val="0000001B"/>
    <w:multiLevelType w:val="multilevel"/>
    <w:tmpl w:val="0000001A"/>
    <w:lvl w:ilvl="0">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43"/>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5">
    <w:nsid w:val="0000001D"/>
    <w:multiLevelType w:val="multilevel"/>
    <w:tmpl w:val="0000001C"/>
    <w:lvl w:ilvl="0">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49"/>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6">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7">
    <w:nsid w:val="26FD0077"/>
    <w:multiLevelType w:val="hybridMultilevel"/>
    <w:tmpl w:val="CE56434E"/>
    <w:lvl w:ilvl="0" w:tplc="7A129050">
      <w:start w:val="1"/>
      <w:numFmt w:val="upp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
    <w:nsid w:val="2FE811FD"/>
    <w:multiLevelType w:val="hybridMultilevel"/>
    <w:tmpl w:val="B5CC0A16"/>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239677F"/>
    <w:multiLevelType w:val="hybridMultilevel"/>
    <w:tmpl w:val="B95A428A"/>
    <w:lvl w:ilvl="0" w:tplc="0EE4A536">
      <w:start w:val="1"/>
      <w:numFmt w:val="upp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0"/>
  </w:num>
  <w:num w:numId="18">
    <w:abstractNumId w:val="17"/>
  </w:num>
  <w:num w:numId="19">
    <w:abstractNumId w:val="19"/>
  </w:num>
  <w:num w:numId="2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bordersDoNotSurroundHeader/>
  <w:bordersDoNotSurroundFooter/>
  <w:stylePaneFormatFilter w:val="1F08"/>
  <w:defaultTabStop w:val="720"/>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6156B"/>
    <w:rsid w:val="00006361"/>
    <w:rsid w:val="000824D6"/>
    <w:rsid w:val="000B5283"/>
    <w:rsid w:val="001A07DE"/>
    <w:rsid w:val="001A60BC"/>
    <w:rsid w:val="00266B4A"/>
    <w:rsid w:val="002B2855"/>
    <w:rsid w:val="002B428E"/>
    <w:rsid w:val="002B60E8"/>
    <w:rsid w:val="00321666"/>
    <w:rsid w:val="005513DF"/>
    <w:rsid w:val="00585C81"/>
    <w:rsid w:val="005D286A"/>
    <w:rsid w:val="006F06EE"/>
    <w:rsid w:val="00727B93"/>
    <w:rsid w:val="00901DB7"/>
    <w:rsid w:val="00907DE5"/>
    <w:rsid w:val="00A55349"/>
    <w:rsid w:val="00A75E92"/>
    <w:rsid w:val="00A97B3F"/>
    <w:rsid w:val="00CD5215"/>
    <w:rsid w:val="00CF49D2"/>
    <w:rsid w:val="00D6156B"/>
    <w:rsid w:val="00D94D99"/>
    <w:rsid w:val="00DB0E0F"/>
    <w:rsid w:val="00DF4579"/>
    <w:rsid w:val="00ED1BD1"/>
    <w:rsid w:val="00ED7910"/>
    <w:rsid w:val="00F82613"/>
    <w:rsid w:val="00FF24C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Symbo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855"/>
    <w:rPr>
      <w:rFonts w:ascii="Times New Roman" w:hAnsi="Times New Roman" w:cs="Times New Roman"/>
      <w:sz w:val="24"/>
      <w:szCs w:val="24"/>
    </w:rPr>
  </w:style>
  <w:style w:type="paragraph" w:styleId="Heading1">
    <w:name w:val="heading 1"/>
    <w:basedOn w:val="Normal"/>
    <w:next w:val="Normal"/>
    <w:link w:val="Heading1Char"/>
    <w:uiPriority w:val="99"/>
    <w:qFormat/>
    <w:rsid w:val="002B285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2B285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2B2855"/>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2B2855"/>
    <w:pPr>
      <w:keepNext/>
      <w:spacing w:before="240" w:after="60"/>
      <w:outlineLvl w:val="3"/>
    </w:pPr>
    <w:rPr>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rPr>
  </w:style>
  <w:style w:type="paragraph" w:styleId="ListContinue2">
    <w:name w:val="List Continue 2"/>
    <w:basedOn w:val="Normal"/>
    <w:uiPriority w:val="99"/>
    <w:rsid w:val="002B2855"/>
    <w:pPr>
      <w:spacing w:after="120"/>
      <w:ind w:left="720"/>
    </w:pPr>
  </w:style>
  <w:style w:type="paragraph" w:styleId="ListContinue">
    <w:name w:val="List Continue"/>
    <w:basedOn w:val="Normal"/>
    <w:uiPriority w:val="99"/>
    <w:rsid w:val="002B2855"/>
    <w:pPr>
      <w:spacing w:after="120"/>
      <w:ind w:left="360"/>
    </w:pPr>
  </w:style>
  <w:style w:type="paragraph" w:styleId="Header">
    <w:name w:val="header"/>
    <w:basedOn w:val="Normal"/>
    <w:link w:val="HeaderChar1"/>
    <w:uiPriority w:val="99"/>
    <w:rsid w:val="002B2855"/>
    <w:pPr>
      <w:tabs>
        <w:tab w:val="center" w:pos="4680"/>
        <w:tab w:val="right" w:pos="9360"/>
      </w:tabs>
    </w:pPr>
    <w:rPr>
      <w:szCs w:val="20"/>
    </w:rPr>
  </w:style>
  <w:style w:type="character" w:customStyle="1" w:styleId="HeaderChar">
    <w:name w:val="Header Char"/>
    <w:basedOn w:val="DefaultParagraphFont"/>
    <w:link w:val="Header"/>
    <w:uiPriority w:val="99"/>
    <w:semiHidden/>
    <w:locked/>
    <w:rPr>
      <w:rFonts w:ascii="Times New Roman" w:hAnsi="Times New Roman" w:cs="Times New Roman"/>
      <w:sz w:val="24"/>
      <w:szCs w:val="24"/>
    </w:rPr>
  </w:style>
  <w:style w:type="character" w:customStyle="1" w:styleId="HeaderChar1">
    <w:name w:val="Header Char1"/>
    <w:link w:val="Header"/>
    <w:uiPriority w:val="99"/>
    <w:locked/>
    <w:rsid w:val="002B2855"/>
    <w:rPr>
      <w:rFonts w:ascii="Times New Roman" w:hAnsi="Times New Roman"/>
      <w:sz w:val="24"/>
    </w:rPr>
  </w:style>
  <w:style w:type="paragraph" w:styleId="Footer">
    <w:name w:val="footer"/>
    <w:basedOn w:val="Normal"/>
    <w:link w:val="FooterChar1"/>
    <w:uiPriority w:val="99"/>
    <w:rsid w:val="002B2855"/>
    <w:pPr>
      <w:tabs>
        <w:tab w:val="center" w:pos="4680"/>
        <w:tab w:val="right" w:pos="9360"/>
      </w:tabs>
    </w:pPr>
    <w:rPr>
      <w:rFonts w:ascii="Arial Unicode MS" w:hAnsi="Arial Unicode MS"/>
      <w:szCs w:val="20"/>
    </w:rPr>
  </w:style>
  <w:style w:type="character" w:customStyle="1" w:styleId="FooterChar">
    <w:name w:val="Footer Char"/>
    <w:basedOn w:val="DefaultParagraphFont"/>
    <w:link w:val="Footer"/>
    <w:uiPriority w:val="99"/>
    <w:semiHidden/>
    <w:locked/>
    <w:rPr>
      <w:rFonts w:ascii="Times New Roman" w:hAnsi="Times New Roman" w:cs="Times New Roman"/>
      <w:sz w:val="24"/>
      <w:szCs w:val="24"/>
    </w:rPr>
  </w:style>
  <w:style w:type="character" w:customStyle="1" w:styleId="FooterChar1">
    <w:name w:val="Footer Char1"/>
    <w:link w:val="Footer"/>
    <w:uiPriority w:val="99"/>
    <w:locked/>
    <w:rsid w:val="00DB0E0F"/>
    <w:rPr>
      <w:rFonts w:ascii="Arial Unicode MS" w:eastAsia="Arial Unicode MS" w:hAnsi="Arial Unicode MS"/>
      <w:sz w:val="24"/>
    </w:rPr>
  </w:style>
  <w:style w:type="paragraph" w:styleId="BalloonText">
    <w:name w:val="Balloon Text"/>
    <w:basedOn w:val="Normal"/>
    <w:link w:val="BalloonTextChar1"/>
    <w:uiPriority w:val="99"/>
    <w:rsid w:val="002B2855"/>
    <w:rPr>
      <w:rFonts w:ascii="Lucida Grande" w:hAnsi="Lucida Grande"/>
      <w:sz w:val="18"/>
      <w:szCs w:val="20"/>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rPr>
  </w:style>
  <w:style w:type="character" w:customStyle="1" w:styleId="BalloonTextChar1">
    <w:name w:val="Balloon Text Char1"/>
    <w:link w:val="BalloonText"/>
    <w:uiPriority w:val="99"/>
    <w:locked/>
    <w:rsid w:val="002B2855"/>
    <w:rPr>
      <w:rFonts w:ascii="Lucida Grande" w:hAnsi="Lucida Grande"/>
      <w:sz w:val="18"/>
    </w:rPr>
  </w:style>
  <w:style w:type="character" w:styleId="PageNumber">
    <w:name w:val="page number"/>
    <w:basedOn w:val="DefaultParagraphFont"/>
    <w:uiPriority w:val="99"/>
    <w:rsid w:val="00DB0E0F"/>
    <w:rPr>
      <w:rFonts w:cs="Times New Roman"/>
    </w:rPr>
  </w:style>
</w:styles>
</file>

<file path=word/webSettings.xml><?xml version="1.0" encoding="utf-8"?>
<w:webSettings xmlns:r="http://schemas.openxmlformats.org/officeDocument/2006/relationships" xmlns:w="http://schemas.openxmlformats.org/wordprocessingml/2006/main">
  <w:divs>
    <w:div w:id="8897324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5</Pages>
  <Words>1677</Words>
  <Characters>9564</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280513 0-495-11608-4 t</dc:title>
  <dc:subject/>
  <dc:creator>Compositor</dc:creator>
  <cp:keywords/>
  <dc:description/>
  <cp:lastModifiedBy>Editor</cp:lastModifiedBy>
  <cp:revision>3</cp:revision>
  <dcterms:created xsi:type="dcterms:W3CDTF">2014-09-04T06:23:00Z</dcterms:created>
  <dcterms:modified xsi:type="dcterms:W3CDTF">2014-09-04T06:25:00Z</dcterms:modified>
</cp:coreProperties>
</file>