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2A8" w:rsidRPr="006A5F6C" w:rsidRDefault="001362A8" w:rsidP="006A5F6C">
      <w:pPr>
        <w:rPr>
          <w:b/>
          <w:sz w:val="32"/>
          <w:szCs w:val="32"/>
        </w:rPr>
      </w:pPr>
      <w:r w:rsidRPr="006A5F6C">
        <w:rPr>
          <w:b/>
          <w:sz w:val="32"/>
          <w:szCs w:val="32"/>
        </w:rPr>
        <w:t xml:space="preserve">CHAPTER 30 </w:t>
      </w:r>
    </w:p>
    <w:p w:rsidR="001362A8" w:rsidRPr="006A5F6C" w:rsidRDefault="001362A8" w:rsidP="006A5F6C">
      <w:pPr>
        <w:rPr>
          <w:b/>
          <w:sz w:val="32"/>
          <w:szCs w:val="32"/>
        </w:rPr>
      </w:pPr>
      <w:r w:rsidRPr="006A5F6C">
        <w:rPr>
          <w:b/>
          <w:sz w:val="32"/>
          <w:szCs w:val="32"/>
        </w:rPr>
        <w:t>UNCERTAIN TIMES, 1974</w:t>
      </w:r>
      <w:r>
        <w:rPr>
          <w:b/>
          <w:sz w:val="32"/>
          <w:szCs w:val="32"/>
        </w:rPr>
        <w:t>–</w:t>
      </w:r>
      <w:r w:rsidRPr="006A5F6C">
        <w:rPr>
          <w:b/>
          <w:sz w:val="32"/>
          <w:szCs w:val="32"/>
        </w:rPr>
        <w:t>1992</w:t>
      </w:r>
    </w:p>
    <w:p w:rsidR="001362A8" w:rsidRDefault="001362A8" w:rsidP="006A5F6C"/>
    <w:p w:rsidR="001362A8" w:rsidRPr="00D76FAF" w:rsidRDefault="001362A8" w:rsidP="006A5F6C">
      <w:pPr>
        <w:rPr>
          <w:i/>
        </w:rPr>
      </w:pPr>
      <w:r w:rsidRPr="00D76FAF">
        <w:rPr>
          <w:i/>
        </w:rPr>
        <w:t>Chapter Outline</w:t>
      </w:r>
    </w:p>
    <w:p w:rsidR="001362A8" w:rsidRPr="00D61C76" w:rsidRDefault="001362A8" w:rsidP="006A5F6C">
      <w:r w:rsidRPr="00D61C76">
        <w:t>I.</w:t>
      </w:r>
      <w:r w:rsidRPr="00D61C76">
        <w:tab/>
      </w:r>
      <w:r>
        <w:t>Searching for Direction, 1974–</w:t>
      </w:r>
      <w:r w:rsidRPr="00D61C76">
        <w:t xml:space="preserve">1980 </w:t>
      </w:r>
    </w:p>
    <w:p w:rsidR="001362A8" w:rsidRPr="00D61C76" w:rsidRDefault="001362A8" w:rsidP="006A5F6C">
      <w:r>
        <w:tab/>
      </w:r>
      <w:r w:rsidRPr="00D61C76">
        <w:t>A.</w:t>
      </w:r>
      <w:r w:rsidRPr="00D61C76">
        <w:tab/>
        <w:t>A Faltering Economy</w:t>
      </w:r>
    </w:p>
    <w:p w:rsidR="001362A8" w:rsidRPr="00D61C76" w:rsidRDefault="001362A8" w:rsidP="006A5F6C">
      <w:r>
        <w:tab/>
      </w:r>
      <w:r w:rsidRPr="00D61C76">
        <w:t>B.</w:t>
      </w:r>
      <w:r w:rsidRPr="00D61C76">
        <w:tab/>
        <w:t>Welfare and Energy Initiatives</w:t>
      </w:r>
    </w:p>
    <w:p w:rsidR="001362A8" w:rsidRPr="00D61C76" w:rsidRDefault="001362A8" w:rsidP="006A5F6C">
      <w:r>
        <w:tab/>
      </w:r>
      <w:r w:rsidRPr="00D61C76">
        <w:t>C.</w:t>
      </w:r>
      <w:r w:rsidRPr="00D61C76">
        <w:tab/>
        <w:t>Negotiation and Confrontation in Foreign Policy</w:t>
      </w:r>
    </w:p>
    <w:p w:rsidR="001362A8" w:rsidRPr="00D61C76" w:rsidRDefault="001362A8" w:rsidP="006A5F6C">
      <w:r>
        <w:tab/>
      </w:r>
      <w:r w:rsidRPr="00D61C76">
        <w:t>D.</w:t>
      </w:r>
      <w:r w:rsidRPr="00D61C76">
        <w:tab/>
        <w:t>The New Right</w:t>
      </w:r>
    </w:p>
    <w:p w:rsidR="001362A8" w:rsidRPr="00D61C76" w:rsidRDefault="001362A8" w:rsidP="006A5F6C">
      <w:r w:rsidRPr="00D61C76">
        <w:t>II.</w:t>
      </w:r>
      <w:r w:rsidRPr="00D61C76">
        <w:tab/>
        <w:t>The Reagan Revolution, 1981</w:t>
      </w:r>
      <w:r>
        <w:t>–</w:t>
      </w:r>
      <w:r w:rsidRPr="00D61C76">
        <w:t>1992</w:t>
      </w:r>
    </w:p>
    <w:p w:rsidR="001362A8" w:rsidRPr="00D61C76" w:rsidRDefault="001362A8" w:rsidP="006A5F6C">
      <w:r>
        <w:tab/>
      </w:r>
      <w:r w:rsidRPr="00D61C76">
        <w:t>A.</w:t>
      </w:r>
      <w:r w:rsidRPr="00D61C76">
        <w:tab/>
        <w:t>The Election of 1980</w:t>
      </w:r>
    </w:p>
    <w:p w:rsidR="001362A8" w:rsidRPr="00D61C76" w:rsidRDefault="001362A8" w:rsidP="006A5F6C">
      <w:r>
        <w:tab/>
      </w:r>
      <w:r w:rsidRPr="00D61C76">
        <w:t>B.</w:t>
      </w:r>
      <w:r w:rsidRPr="00D61C76">
        <w:tab/>
        <w:t>Supply-Side Economics</w:t>
      </w:r>
    </w:p>
    <w:p w:rsidR="001362A8" w:rsidRPr="00D61C76" w:rsidRDefault="001362A8" w:rsidP="006A5F6C">
      <w:r>
        <w:tab/>
      </w:r>
      <w:r w:rsidRPr="00D61C76">
        <w:t>C.</w:t>
      </w:r>
      <w:r w:rsidRPr="00D61C76">
        <w:tab/>
        <w:t>Curtailing Unions, Regulations</w:t>
      </w:r>
      <w:r>
        <w:t>,</w:t>
      </w:r>
      <w:r w:rsidRPr="00D61C76">
        <w:t xml:space="preserve"> and Welfare </w:t>
      </w:r>
    </w:p>
    <w:p w:rsidR="001362A8" w:rsidRPr="00D61C76" w:rsidRDefault="001362A8" w:rsidP="006A5F6C">
      <w:r>
        <w:tab/>
      </w:r>
      <w:r w:rsidRPr="00D61C76">
        <w:t>D.</w:t>
      </w:r>
      <w:r w:rsidRPr="00D61C76">
        <w:tab/>
        <w:t>Reagan to Bush</w:t>
      </w:r>
    </w:p>
    <w:p w:rsidR="001362A8" w:rsidRPr="00D61C76" w:rsidRDefault="001362A8" w:rsidP="006A5F6C">
      <w:r w:rsidRPr="00D61C76">
        <w:t>III.</w:t>
      </w:r>
      <w:r w:rsidRPr="00D61C76">
        <w:tab/>
        <w:t>Renewing and Ending the Cold War</w:t>
      </w:r>
    </w:p>
    <w:p w:rsidR="001362A8" w:rsidRPr="00D61C76" w:rsidRDefault="001362A8" w:rsidP="006A5F6C">
      <w:r>
        <w:tab/>
      </w:r>
      <w:r w:rsidRPr="00D61C76">
        <w:t>A.</w:t>
      </w:r>
      <w:r w:rsidRPr="00D61C76">
        <w:tab/>
        <w:t>The Defense Buildup</w:t>
      </w:r>
    </w:p>
    <w:p w:rsidR="001362A8" w:rsidRPr="00D61C76" w:rsidRDefault="001362A8" w:rsidP="006A5F6C">
      <w:r>
        <w:tab/>
      </w:r>
      <w:r w:rsidRPr="00D61C76">
        <w:t>B.</w:t>
      </w:r>
      <w:r w:rsidRPr="00D61C76">
        <w:tab/>
        <w:t>Deploying Military Power</w:t>
      </w:r>
    </w:p>
    <w:p w:rsidR="001362A8" w:rsidRPr="00D61C76" w:rsidRDefault="001362A8" w:rsidP="006A5F6C">
      <w:r>
        <w:tab/>
      </w:r>
      <w:r w:rsidRPr="00D61C76">
        <w:t>C.</w:t>
      </w:r>
      <w:r w:rsidRPr="00D61C76">
        <w:tab/>
        <w:t xml:space="preserve">The </w:t>
      </w:r>
      <w:r w:rsidRPr="008C7C08">
        <w:t>Iran-Contra</w:t>
      </w:r>
      <w:r w:rsidRPr="00D61C76">
        <w:t xml:space="preserve"> Controversy</w:t>
      </w:r>
    </w:p>
    <w:p w:rsidR="001362A8" w:rsidRPr="00D61C76" w:rsidRDefault="001362A8" w:rsidP="006A5F6C">
      <w:r>
        <w:tab/>
      </w:r>
      <w:r w:rsidRPr="00D61C76">
        <w:t>D.</w:t>
      </w:r>
      <w:r w:rsidRPr="00D61C76">
        <w:tab/>
        <w:t>The Cold War Eases</w:t>
      </w:r>
    </w:p>
    <w:p w:rsidR="001362A8" w:rsidRPr="00D61C76" w:rsidRDefault="001362A8" w:rsidP="006A5F6C">
      <w:r>
        <w:tab/>
      </w:r>
      <w:r w:rsidRPr="00D61C76">
        <w:t>E.</w:t>
      </w:r>
      <w:r w:rsidRPr="00D61C76">
        <w:tab/>
        <w:t>Post-Cold War Policy and the Persian Gulf War</w:t>
      </w:r>
    </w:p>
    <w:p w:rsidR="001362A8" w:rsidRPr="00D61C76" w:rsidRDefault="001362A8" w:rsidP="006A5F6C">
      <w:r>
        <w:tab/>
      </w:r>
      <w:r w:rsidRPr="00D61C76">
        <w:t>F.</w:t>
      </w:r>
      <w:r w:rsidRPr="00D61C76">
        <w:tab/>
        <w:t>The Election of 1992</w:t>
      </w:r>
    </w:p>
    <w:p w:rsidR="001362A8" w:rsidRPr="00D61C76" w:rsidRDefault="001362A8" w:rsidP="006A5F6C">
      <w:r w:rsidRPr="00D61C76">
        <w:t>IV.</w:t>
      </w:r>
      <w:r w:rsidRPr="00D61C76">
        <w:tab/>
        <w:t xml:space="preserve">The Politics of Social Movements </w:t>
      </w:r>
    </w:p>
    <w:p w:rsidR="001362A8" w:rsidRPr="00D61C76" w:rsidRDefault="001362A8" w:rsidP="006A5F6C">
      <w:r>
        <w:tab/>
      </w:r>
      <w:r w:rsidRPr="00D61C76">
        <w:t>A.</w:t>
      </w:r>
      <w:r w:rsidRPr="00D61C76">
        <w:tab/>
        <w:t>Women</w:t>
      </w:r>
      <w:r>
        <w:t>’</w:t>
      </w:r>
      <w:r w:rsidRPr="00D61C76">
        <w:t>s Issues</w:t>
      </w:r>
    </w:p>
    <w:p w:rsidR="001362A8" w:rsidRPr="00D61C76" w:rsidRDefault="001362A8" w:rsidP="006A5F6C">
      <w:r>
        <w:tab/>
      </w:r>
      <w:r w:rsidRPr="00D61C76">
        <w:t>B.</w:t>
      </w:r>
      <w:r w:rsidRPr="00D61C76">
        <w:tab/>
        <w:t>Sexual Politics</w:t>
      </w:r>
    </w:p>
    <w:p w:rsidR="001362A8" w:rsidRPr="00D61C76" w:rsidRDefault="001362A8" w:rsidP="006A5F6C">
      <w:r>
        <w:tab/>
      </w:r>
      <w:r w:rsidRPr="00D61C76">
        <w:t>C.</w:t>
      </w:r>
      <w:r w:rsidRPr="00D61C76">
        <w:tab/>
        <w:t xml:space="preserve">Activism </w:t>
      </w:r>
      <w:r>
        <w:t>a</w:t>
      </w:r>
      <w:r w:rsidRPr="00D61C76">
        <w:t>mong African Americans</w:t>
      </w:r>
    </w:p>
    <w:p w:rsidR="001362A8" w:rsidRPr="00D61C76" w:rsidRDefault="001362A8" w:rsidP="006A5F6C">
      <w:r>
        <w:tab/>
      </w:r>
      <w:r w:rsidRPr="00D61C76">
        <w:t>D.</w:t>
      </w:r>
      <w:r w:rsidRPr="00D61C76">
        <w:tab/>
        <w:t xml:space="preserve">Activism </w:t>
      </w:r>
      <w:r>
        <w:t>a</w:t>
      </w:r>
      <w:r w:rsidRPr="00D61C76">
        <w:t>mong American Indians</w:t>
      </w:r>
    </w:p>
    <w:p w:rsidR="001362A8" w:rsidRPr="00D61C76" w:rsidRDefault="001362A8" w:rsidP="006A5F6C">
      <w:r>
        <w:tab/>
      </w:r>
      <w:r w:rsidRPr="00D61C76">
        <w:t>E.</w:t>
      </w:r>
      <w:r w:rsidRPr="00D61C76">
        <w:tab/>
        <w:t>Activism in Spanish-Speaking Communities</w:t>
      </w:r>
    </w:p>
    <w:p w:rsidR="001362A8" w:rsidRPr="00D61C76" w:rsidRDefault="001362A8" w:rsidP="006A5F6C">
      <w:r>
        <w:tab/>
      </w:r>
      <w:r w:rsidRPr="00D61C76">
        <w:t>F.</w:t>
      </w:r>
      <w:r w:rsidRPr="00D61C76">
        <w:tab/>
        <w:t xml:space="preserve">Activism </w:t>
      </w:r>
      <w:r>
        <w:t>a</w:t>
      </w:r>
      <w:r w:rsidRPr="00D61C76">
        <w:t>mong Asian Americans</w:t>
      </w:r>
    </w:p>
    <w:p w:rsidR="001362A8" w:rsidRPr="00D61C76" w:rsidRDefault="001362A8" w:rsidP="006A5F6C">
      <w:r>
        <w:tab/>
      </w:r>
      <w:r w:rsidRPr="00D61C76">
        <w:t>G.</w:t>
      </w:r>
      <w:r w:rsidRPr="00D61C76">
        <w:tab/>
        <w:t>Anti-Government Activism</w:t>
      </w:r>
    </w:p>
    <w:p w:rsidR="001362A8" w:rsidRPr="00D61C76" w:rsidRDefault="001362A8" w:rsidP="006A5F6C"/>
    <w:p w:rsidR="001362A8" w:rsidRPr="006A5F6C" w:rsidRDefault="001362A8" w:rsidP="006A5F6C">
      <w:pPr>
        <w:rPr>
          <w:i/>
        </w:rPr>
      </w:pPr>
      <w:r w:rsidRPr="006A5F6C">
        <w:rPr>
          <w:i/>
        </w:rPr>
        <w:t>Chronology</w:t>
      </w:r>
    </w:p>
    <w:p w:rsidR="001362A8" w:rsidRPr="00D61C76" w:rsidRDefault="001362A8" w:rsidP="006A5F6C">
      <w:pPr>
        <w:tabs>
          <w:tab w:val="left" w:pos="1440"/>
        </w:tabs>
        <w:ind w:left="1440" w:hanging="1440"/>
      </w:pPr>
      <w:r>
        <w:t>1974</w:t>
      </w:r>
      <w:r w:rsidRPr="00D61C76">
        <w:tab/>
        <w:t>Nixon res</w:t>
      </w:r>
      <w:r>
        <w:t>igns and Ford becomes president;</w:t>
      </w:r>
      <w:r w:rsidRPr="00D61C76">
        <w:t xml:space="preserve"> Ford soon pardons Nixon</w:t>
      </w:r>
    </w:p>
    <w:p w:rsidR="001362A8" w:rsidRPr="00D61C76" w:rsidRDefault="001362A8" w:rsidP="006A5F6C">
      <w:pPr>
        <w:tabs>
          <w:tab w:val="left" w:pos="1440"/>
        </w:tabs>
        <w:ind w:left="1440" w:hanging="1440"/>
      </w:pPr>
      <w:r w:rsidRPr="00D61C76">
        <w:t>1975</w:t>
      </w:r>
      <w:r w:rsidRPr="00D61C76">
        <w:tab/>
        <w:t>South Vietnam falls to North Vietnam</w:t>
      </w:r>
      <w:r>
        <w:t>;</w:t>
      </w:r>
      <w:r w:rsidRPr="00D61C76">
        <w:t xml:space="preserve"> Ford asserts U.S. power in</w:t>
      </w:r>
      <w:r w:rsidRPr="00D61C76">
        <w:rPr>
          <w:i/>
        </w:rPr>
        <w:t xml:space="preserve"> Mayaguez </w:t>
      </w:r>
      <w:r w:rsidRPr="00D61C76">
        <w:t>incident</w:t>
      </w:r>
    </w:p>
    <w:p w:rsidR="001362A8" w:rsidRPr="00D61C76" w:rsidRDefault="001362A8" w:rsidP="006A5F6C">
      <w:pPr>
        <w:tabs>
          <w:tab w:val="left" w:pos="1440"/>
        </w:tabs>
        <w:ind w:left="1440" w:hanging="1440"/>
      </w:pPr>
      <w:r>
        <w:t>1976</w:t>
      </w:r>
      <w:r w:rsidRPr="00D61C76">
        <w:tab/>
      </w:r>
      <w:r>
        <w:t xml:space="preserve">Jimmy Carter elected president; </w:t>
      </w:r>
      <w:r w:rsidRPr="00D61C76">
        <w:t>OPEC sharply raises oil prices.</w:t>
      </w:r>
    </w:p>
    <w:p w:rsidR="001362A8" w:rsidRPr="00D61C76" w:rsidRDefault="001362A8" w:rsidP="006A5F6C">
      <w:pPr>
        <w:tabs>
          <w:tab w:val="left" w:pos="1440"/>
        </w:tabs>
        <w:ind w:left="1440" w:hanging="1440"/>
      </w:pPr>
      <w:r>
        <w:t>1978</w:t>
      </w:r>
      <w:r w:rsidRPr="00D61C76">
        <w:tab/>
        <w:t>Carter helps negotiate Camp David peace accords on Middle East</w:t>
      </w:r>
    </w:p>
    <w:p w:rsidR="001362A8" w:rsidRPr="00D61C76" w:rsidRDefault="001362A8" w:rsidP="006A5F6C">
      <w:pPr>
        <w:tabs>
          <w:tab w:val="left" w:pos="1440"/>
        </w:tabs>
        <w:ind w:left="1440" w:hanging="1440"/>
      </w:pPr>
      <w:r w:rsidRPr="00D61C76">
        <w:t>1979</w:t>
      </w:r>
      <w:r w:rsidRPr="00D61C76">
        <w:tab/>
        <w:t>Soviet Union invades Afghanistan</w:t>
      </w:r>
      <w:r>
        <w:t>;</w:t>
      </w:r>
      <w:r w:rsidRPr="00D61C76">
        <w:t xml:space="preserve"> </w:t>
      </w:r>
      <w:r w:rsidRPr="00D61C76">
        <w:rPr>
          <w:i/>
        </w:rPr>
        <w:t>Sandinistas</w:t>
      </w:r>
      <w:r>
        <w:t xml:space="preserve"> come to power in Nicaragua;</w:t>
      </w:r>
      <w:r w:rsidRPr="00D61C76">
        <w:t xml:space="preserve"> U.S. hostages seized in Iran</w:t>
      </w:r>
    </w:p>
    <w:p w:rsidR="001362A8" w:rsidRPr="00D61C76" w:rsidRDefault="001362A8" w:rsidP="006A5F6C">
      <w:pPr>
        <w:tabs>
          <w:tab w:val="left" w:pos="1440"/>
        </w:tabs>
        <w:ind w:left="1440" w:hanging="1440"/>
      </w:pPr>
      <w:r>
        <w:t>1980</w:t>
      </w:r>
      <w:r>
        <w:tab/>
        <w:t>Ronald Reagan elected president;</w:t>
      </w:r>
      <w:r w:rsidRPr="00D61C76">
        <w:t xml:space="preserve"> U.S. hostages in Iran released</w:t>
      </w:r>
    </w:p>
    <w:p w:rsidR="001362A8" w:rsidRPr="00D61C76" w:rsidRDefault="001362A8" w:rsidP="006A5F6C">
      <w:pPr>
        <w:tabs>
          <w:tab w:val="left" w:pos="1440"/>
        </w:tabs>
        <w:ind w:left="1440" w:hanging="1440"/>
      </w:pPr>
      <w:r>
        <w:t>1981</w:t>
      </w:r>
      <w:r w:rsidRPr="00D61C76">
        <w:tab/>
        <w:t>Reagan tax cut passed</w:t>
      </w:r>
    </w:p>
    <w:p w:rsidR="001362A8" w:rsidRPr="00D61C76" w:rsidRDefault="001362A8" w:rsidP="006A5F6C">
      <w:pPr>
        <w:tabs>
          <w:tab w:val="left" w:pos="1440"/>
        </w:tabs>
        <w:ind w:left="1440" w:hanging="1440"/>
      </w:pPr>
      <w:r w:rsidRPr="00D61C76">
        <w:t>1983</w:t>
      </w:r>
      <w:r w:rsidRPr="00D61C76">
        <w:tab/>
        <w:t>U.S. troops removed from Lebanon</w:t>
      </w:r>
      <w:r>
        <w:t>;</w:t>
      </w:r>
      <w:r w:rsidRPr="00D61C76">
        <w:t xml:space="preserve"> Reagan announces SDI (</w:t>
      </w:r>
      <w:r>
        <w:t>“</w:t>
      </w:r>
      <w:r w:rsidRPr="00D61C76">
        <w:t>Star Wars</w:t>
      </w:r>
      <w:r>
        <w:t>”</w:t>
      </w:r>
      <w:r w:rsidRPr="00D61C76">
        <w:t>) program</w:t>
      </w:r>
    </w:p>
    <w:p w:rsidR="001362A8" w:rsidRPr="00D61C76" w:rsidRDefault="001362A8" w:rsidP="006A5F6C">
      <w:pPr>
        <w:tabs>
          <w:tab w:val="left" w:pos="1440"/>
        </w:tabs>
        <w:ind w:left="1440" w:hanging="1440"/>
      </w:pPr>
      <w:r>
        <w:t>1984</w:t>
      </w:r>
      <w:r w:rsidRPr="00D61C76">
        <w:tab/>
        <w:t>Reagan defeats Walter Mondale</w:t>
      </w:r>
    </w:p>
    <w:p w:rsidR="001362A8" w:rsidRPr="00D61C76" w:rsidRDefault="001362A8" w:rsidP="006A5F6C">
      <w:pPr>
        <w:tabs>
          <w:tab w:val="left" w:pos="1440"/>
        </w:tabs>
        <w:ind w:left="1440" w:hanging="1440"/>
      </w:pPr>
      <w:r>
        <w:t>1986</w:t>
      </w:r>
      <w:r w:rsidRPr="00D61C76">
        <w:tab/>
        <w:t xml:space="preserve">Reagan administration rocked by revelation of </w:t>
      </w:r>
      <w:r w:rsidRPr="008C7C08">
        <w:t>Iran-Contra</w:t>
      </w:r>
      <w:r w:rsidRPr="00D61C76">
        <w:t xml:space="preserve"> affair</w:t>
      </w:r>
    </w:p>
    <w:p w:rsidR="001362A8" w:rsidRPr="00D61C76" w:rsidRDefault="001362A8" w:rsidP="006A5F6C">
      <w:pPr>
        <w:tabs>
          <w:tab w:val="left" w:pos="1440"/>
        </w:tabs>
        <w:ind w:left="1440" w:hanging="1440"/>
      </w:pPr>
      <w:r w:rsidRPr="00D61C76">
        <w:t>1988</w:t>
      </w:r>
      <w:r w:rsidRPr="00D61C76">
        <w:tab/>
        <w:t>George H.W. Bush defeats Michael Dukakis in presidential election</w:t>
      </w:r>
      <w:r>
        <w:t>;</w:t>
      </w:r>
      <w:r w:rsidRPr="00D61C76">
        <w:t xml:space="preserve"> Congress enacts Indian Gaming Regulation Act</w:t>
      </w:r>
    </w:p>
    <w:p w:rsidR="001362A8" w:rsidRPr="00D61C76" w:rsidRDefault="001362A8" w:rsidP="006A5F6C">
      <w:pPr>
        <w:tabs>
          <w:tab w:val="left" w:pos="1440"/>
        </w:tabs>
        <w:ind w:left="1440" w:hanging="1440"/>
      </w:pPr>
      <w:r w:rsidRPr="00D61C76">
        <w:t>1989</w:t>
      </w:r>
      <w:r w:rsidRPr="00D61C76">
        <w:tab/>
        <w:t>Communist reg</w:t>
      </w:r>
      <w:r>
        <w:t>imes in Eastern Europe collapse;</w:t>
      </w:r>
      <w:r w:rsidRPr="00D61C76">
        <w:t xml:space="preserve"> Berlin Wall falls; Cold War, in effect, ends</w:t>
      </w:r>
    </w:p>
    <w:p w:rsidR="001362A8" w:rsidRPr="00D61C76" w:rsidRDefault="001362A8" w:rsidP="006A5F6C">
      <w:pPr>
        <w:tabs>
          <w:tab w:val="left" w:pos="1440"/>
        </w:tabs>
        <w:ind w:left="1440" w:hanging="1440"/>
      </w:pPr>
      <w:r>
        <w:t>1990</w:t>
      </w:r>
      <w:r w:rsidRPr="00D61C76">
        <w:tab/>
        <w:t>Bush angers conservative Republicans by agreeing to a tax increase</w:t>
      </w:r>
    </w:p>
    <w:p w:rsidR="001362A8" w:rsidRPr="00D61C76" w:rsidRDefault="001362A8" w:rsidP="006A5F6C">
      <w:pPr>
        <w:tabs>
          <w:tab w:val="left" w:pos="1440"/>
        </w:tabs>
        <w:ind w:left="1440" w:hanging="1440"/>
      </w:pPr>
      <w:r>
        <w:t>1991</w:t>
      </w:r>
      <w:r w:rsidRPr="00D61C76">
        <w:tab/>
        <w:t>Bush orchestrates Persian Gulf War against Iraq,</w:t>
      </w:r>
    </w:p>
    <w:p w:rsidR="001362A8" w:rsidRPr="00D61C76" w:rsidRDefault="001362A8" w:rsidP="006A5F6C">
      <w:pPr>
        <w:tabs>
          <w:tab w:val="left" w:pos="1440"/>
        </w:tabs>
        <w:ind w:left="1440" w:hanging="1440"/>
      </w:pPr>
      <w:r>
        <w:t>1992</w:t>
      </w:r>
      <w:r w:rsidRPr="00D61C76">
        <w:tab/>
        <w:t xml:space="preserve">Bill Clinton defeats Bush </w:t>
      </w:r>
    </w:p>
    <w:p w:rsidR="001362A8" w:rsidRPr="00D61C76" w:rsidRDefault="001362A8" w:rsidP="006A5F6C"/>
    <w:p w:rsidR="001362A8" w:rsidRPr="006A5F6C" w:rsidRDefault="001362A8" w:rsidP="006A5F6C">
      <w:pPr>
        <w:rPr>
          <w:i/>
        </w:rPr>
      </w:pPr>
      <w:r>
        <w:rPr>
          <w:i/>
        </w:rPr>
        <w:t>Thematic Topics f</w:t>
      </w:r>
      <w:r w:rsidRPr="006A5F6C">
        <w:rPr>
          <w:i/>
        </w:rPr>
        <w:t xml:space="preserve">or Enrichment </w:t>
      </w:r>
    </w:p>
    <w:p w:rsidR="001362A8" w:rsidRDefault="001362A8" w:rsidP="006A5F6C">
      <w:r>
        <w:t>1.</w:t>
      </w:r>
      <w:r>
        <w:tab/>
        <w:t>Discuss the issues that women’s groups fought for in the 1970s and 1980s.</w:t>
      </w:r>
    </w:p>
    <w:p w:rsidR="001362A8" w:rsidRPr="00D61C76" w:rsidRDefault="001362A8" w:rsidP="006A5F6C">
      <w:r w:rsidRPr="00D61C76">
        <w:t>2.</w:t>
      </w:r>
      <w:r w:rsidRPr="00D61C76">
        <w:tab/>
      </w:r>
      <w:r>
        <w:t xml:space="preserve">Describe activism among African Americans in the 1970s and 1980s. </w:t>
      </w:r>
    </w:p>
    <w:p w:rsidR="001362A8" w:rsidRPr="00D61C76" w:rsidRDefault="001362A8" w:rsidP="006A5F6C">
      <w:r w:rsidRPr="00D61C76">
        <w:t>3.</w:t>
      </w:r>
      <w:r w:rsidRPr="00D61C76">
        <w:tab/>
        <w:t xml:space="preserve">Discuss the origins of the </w:t>
      </w:r>
      <w:r>
        <w:t>“</w:t>
      </w:r>
      <w:r w:rsidRPr="00D61C76">
        <w:t>conservative revolution.</w:t>
      </w:r>
      <w:r>
        <w:t>”</w:t>
      </w:r>
      <w:r w:rsidRPr="00D61C76">
        <w:t xml:space="preserve"> What were the political dissatisfactions that prompted this movement? What were the essential goals of the movement?</w:t>
      </w:r>
    </w:p>
    <w:p w:rsidR="001362A8" w:rsidRPr="00D61C76" w:rsidRDefault="001362A8" w:rsidP="006A5F6C">
      <w:r w:rsidRPr="00D61C76">
        <w:t>4.</w:t>
      </w:r>
      <w:r w:rsidRPr="00D61C76">
        <w:tab/>
      </w:r>
      <w:r>
        <w:t xml:space="preserve">Describe how Ronald Reagan gained the support of Americans during the Election of 1980. </w:t>
      </w:r>
    </w:p>
    <w:p w:rsidR="001362A8" w:rsidRPr="006A5F6C" w:rsidRDefault="001362A8" w:rsidP="006A5F6C"/>
    <w:p w:rsidR="001362A8" w:rsidRPr="006A5F6C" w:rsidRDefault="001362A8" w:rsidP="006A5F6C">
      <w:pPr>
        <w:rPr>
          <w:i/>
        </w:rPr>
      </w:pPr>
      <w:r w:rsidRPr="006A5F6C">
        <w:rPr>
          <w:i/>
        </w:rPr>
        <w:t xml:space="preserve">Suggested Essay Topics </w:t>
      </w:r>
    </w:p>
    <w:p w:rsidR="001362A8" w:rsidRPr="00D61C76" w:rsidRDefault="001362A8" w:rsidP="006A5F6C">
      <w:r w:rsidRPr="00D61C76">
        <w:t>1.</w:t>
      </w:r>
      <w:r w:rsidRPr="00D61C76">
        <w:rPr>
          <w:b/>
        </w:rPr>
        <w:tab/>
      </w:r>
      <w:r w:rsidRPr="00D61C76">
        <w:t xml:space="preserve">Discuss the presidency of Jimmy Carter, noting both domestic and foreign policy issues. Was he a poor president, or just a victim of circumstance? In conclusion, discuss the validity or fallacy of this statement: </w:t>
      </w:r>
      <w:r>
        <w:t>“</w:t>
      </w:r>
      <w:r w:rsidRPr="00D61C76">
        <w:t>Jimmy Carter is the greatest ex-president in American history.</w:t>
      </w:r>
      <w:r>
        <w:t>”</w:t>
      </w:r>
    </w:p>
    <w:p w:rsidR="001362A8" w:rsidRPr="00D61C76" w:rsidRDefault="001362A8" w:rsidP="006A5F6C">
      <w:r w:rsidRPr="00D61C76">
        <w:t>2.</w:t>
      </w:r>
      <w:r w:rsidRPr="00D61C76">
        <w:tab/>
        <w:t>Analyze the politics of Ronald Reagan</w:t>
      </w:r>
      <w:r>
        <w:t xml:space="preserve">. </w:t>
      </w:r>
      <w:r w:rsidRPr="00D61C76">
        <w:t>Discuss in detail both his domestic initiatives and his foreign policy. Offer an overall assessment of his presidential policies noting both praise and criticism that others have given them.</w:t>
      </w:r>
    </w:p>
    <w:p w:rsidR="001362A8" w:rsidRPr="00D61C76" w:rsidRDefault="001362A8" w:rsidP="006A5F6C">
      <w:r w:rsidRPr="00D61C76">
        <w:t>3.</w:t>
      </w:r>
      <w:r w:rsidRPr="00D61C76">
        <w:tab/>
        <w:t>How did Ronald Reagan</w:t>
      </w:r>
      <w:r>
        <w:t>’</w:t>
      </w:r>
      <w:r w:rsidRPr="00D61C76">
        <w:t>s personality affect his presidency and public image? How does his personality compare to other presidents? Who had similar qualities and who did not?</w:t>
      </w:r>
    </w:p>
    <w:p w:rsidR="001362A8" w:rsidRPr="00D61C76" w:rsidRDefault="001362A8" w:rsidP="006A5F6C">
      <w:r w:rsidRPr="00D61C76">
        <w:t>4.</w:t>
      </w:r>
      <w:r w:rsidRPr="00D61C76">
        <w:tab/>
        <w:t xml:space="preserve">Was the end of the Cold War </w:t>
      </w:r>
      <w:r>
        <w:t>the result more of</w:t>
      </w:r>
      <w:r w:rsidRPr="00D61C76">
        <w:t xml:space="preserve"> internal problems within the Soviet U</w:t>
      </w:r>
      <w:r>
        <w:t>nion and communist bloc nations</w:t>
      </w:r>
      <w:r w:rsidRPr="00D61C76">
        <w:t xml:space="preserve"> or because of external pressure exerted by the United States and its western allies?</w:t>
      </w:r>
    </w:p>
    <w:p w:rsidR="001362A8" w:rsidRPr="00D61C76" w:rsidRDefault="001362A8" w:rsidP="006A5F6C">
      <w:r w:rsidRPr="00D61C76">
        <w:t>5.</w:t>
      </w:r>
      <w:r w:rsidRPr="00D61C76">
        <w:tab/>
        <w:t>Chronicle the rise and fall of President George H. W. Bush. What events propelled him to the heights of popularity? Given his popularity, how do you explain his 1992 election loss to Bill Clinton?</w:t>
      </w:r>
    </w:p>
    <w:p w:rsidR="001362A8" w:rsidRPr="006A5F6C" w:rsidRDefault="001362A8" w:rsidP="006A5F6C"/>
    <w:p w:rsidR="001362A8" w:rsidRPr="006A5F6C" w:rsidRDefault="001362A8" w:rsidP="006A5F6C">
      <w:pPr>
        <w:rPr>
          <w:i/>
        </w:rPr>
      </w:pPr>
      <w:r w:rsidRPr="006A5F6C">
        <w:rPr>
          <w:i/>
        </w:rPr>
        <w:t xml:space="preserve">Lecture Outline </w:t>
      </w:r>
    </w:p>
    <w:p w:rsidR="001362A8" w:rsidRPr="00D61C76" w:rsidRDefault="001362A8" w:rsidP="006A5F6C">
      <w:pPr>
        <w:tabs>
          <w:tab w:val="left" w:pos="720"/>
        </w:tabs>
        <w:ind w:left="720" w:hanging="720"/>
      </w:pPr>
      <w:r>
        <w:t>1.</w:t>
      </w:r>
      <w:r>
        <w:tab/>
      </w:r>
      <w:r w:rsidRPr="00D61C76">
        <w:t xml:space="preserve">In the aftermath of the turmoil of the Vietnam War and the Watergate scandal the nation was </w:t>
      </w:r>
      <w:r w:rsidRPr="00D61C76">
        <w:rPr>
          <w:b/>
        </w:rPr>
        <w:t>searching for direction, 1974</w:t>
      </w:r>
      <w:r>
        <w:rPr>
          <w:b/>
        </w:rPr>
        <w:t>–</w:t>
      </w:r>
      <w:r w:rsidRPr="00D61C76">
        <w:rPr>
          <w:b/>
        </w:rPr>
        <w:t>1980</w:t>
      </w:r>
      <w:r w:rsidRPr="00D61C76">
        <w:t>. The</w:t>
      </w:r>
      <w:r>
        <w:t xml:space="preserve"> </w:t>
      </w:r>
      <w:r w:rsidRPr="00D61C76">
        <w:t>presidency of</w:t>
      </w:r>
      <w:r w:rsidRPr="00D61C76">
        <w:rPr>
          <w:b/>
        </w:rPr>
        <w:t xml:space="preserve"> </w:t>
      </w:r>
      <w:r w:rsidRPr="00D61C76">
        <w:t xml:space="preserve">Gerald Ford suffered from popular impressions that he was a weak, indecisive, </w:t>
      </w:r>
      <w:r>
        <w:t>“</w:t>
      </w:r>
      <w:r w:rsidRPr="00D61C76">
        <w:t>caretaker</w:t>
      </w:r>
      <w:r>
        <w:t>”</w:t>
      </w:r>
      <w:r w:rsidRPr="00D61C76">
        <w:t xml:space="preserve"> president.</w:t>
      </w:r>
    </w:p>
    <w:p w:rsidR="001362A8" w:rsidRPr="00D76FAF" w:rsidRDefault="001362A8" w:rsidP="006A5F6C">
      <w:pPr>
        <w:rPr>
          <w:i/>
        </w:rPr>
      </w:pPr>
      <w:r w:rsidRPr="00D76FAF">
        <w:rPr>
          <w:i/>
        </w:rPr>
        <w:t>(Show Map 30.1: Presidential Election, 1976)</w:t>
      </w:r>
    </w:p>
    <w:p w:rsidR="001362A8" w:rsidRPr="00D61C76" w:rsidRDefault="001362A8" w:rsidP="006A5F6C">
      <w:pPr>
        <w:tabs>
          <w:tab w:val="left" w:pos="720"/>
        </w:tabs>
        <w:ind w:left="1440" w:hanging="1440"/>
      </w:pPr>
      <w:r>
        <w:tab/>
      </w:r>
      <w:r w:rsidRPr="00D61C76">
        <w:t>a.</w:t>
      </w:r>
      <w:r w:rsidRPr="00D61C76">
        <w:tab/>
        <w:t xml:space="preserve">Ford was undermined by </w:t>
      </w:r>
      <w:r w:rsidRPr="00D61C76">
        <w:rPr>
          <w:b/>
        </w:rPr>
        <w:t>a faltering economy</w:t>
      </w:r>
      <w:r w:rsidRPr="00D61C76">
        <w:t xml:space="preserve"> and his effort</w:t>
      </w:r>
      <w:r>
        <w:t xml:space="preserve"> </w:t>
      </w:r>
      <w:r w:rsidRPr="00D61C76">
        <w:t xml:space="preserve">to </w:t>
      </w:r>
      <w:r>
        <w:t>“</w:t>
      </w:r>
      <w:r w:rsidRPr="00D61C76">
        <w:t>Whip</w:t>
      </w:r>
      <w:r>
        <w:t>”</w:t>
      </w:r>
      <w:r w:rsidRPr="00D61C76">
        <w:t xml:space="preserve"> inflation</w:t>
      </w:r>
      <w:r w:rsidRPr="00D61C76">
        <w:rPr>
          <w:b/>
        </w:rPr>
        <w:t xml:space="preserve"> </w:t>
      </w:r>
      <w:r w:rsidRPr="00D61C76">
        <w:t>was both ineffective and a public relations failure. Under Jimmy Carter, the economy only seemed to worsen with rising unemployment and soaring inflation.</w:t>
      </w:r>
    </w:p>
    <w:p w:rsidR="001362A8" w:rsidRPr="00D61C76" w:rsidRDefault="001362A8" w:rsidP="006A5F6C">
      <w:pPr>
        <w:tabs>
          <w:tab w:val="left" w:pos="720"/>
        </w:tabs>
        <w:ind w:left="1440" w:hanging="1440"/>
      </w:pPr>
      <w:r>
        <w:tab/>
      </w:r>
      <w:r w:rsidRPr="00D61C76">
        <w:t>b.</w:t>
      </w:r>
      <w:r w:rsidRPr="00D61C76">
        <w:tab/>
        <w:t xml:space="preserve">Carter pushed hard for both </w:t>
      </w:r>
      <w:r w:rsidRPr="00D61C76">
        <w:rPr>
          <w:b/>
        </w:rPr>
        <w:t>welfare and energy initiatives</w:t>
      </w:r>
      <w:r>
        <w:t>; although</w:t>
      </w:r>
      <w:r w:rsidRPr="00D61C76">
        <w:t xml:space="preserve"> he could not forge an agreement for welfare, he used the new Department of Energy to </w:t>
      </w:r>
      <w:r>
        <w:t>“</w:t>
      </w:r>
      <w:r w:rsidRPr="00D61C76">
        <w:t>declare war</w:t>
      </w:r>
      <w:r>
        <w:t>”</w:t>
      </w:r>
      <w:r w:rsidRPr="00D61C76">
        <w:t xml:space="preserve"> on the nation</w:t>
      </w:r>
      <w:r>
        <w:t>’</w:t>
      </w:r>
      <w:r w:rsidRPr="00D61C76">
        <w:t>s reliance on fossil fuels.</w:t>
      </w:r>
    </w:p>
    <w:p w:rsidR="001362A8" w:rsidRPr="00D61C76" w:rsidRDefault="001362A8" w:rsidP="006A5F6C">
      <w:pPr>
        <w:tabs>
          <w:tab w:val="left" w:pos="720"/>
        </w:tabs>
        <w:ind w:left="1440" w:hanging="1440"/>
      </w:pPr>
      <w:r>
        <w:tab/>
      </w:r>
      <w:r w:rsidRPr="00D61C76">
        <w:t>c.</w:t>
      </w:r>
      <w:r w:rsidRPr="00D61C76">
        <w:tab/>
        <w:t xml:space="preserve">The U.S. </w:t>
      </w:r>
      <w:r w:rsidRPr="00D61C76">
        <w:rPr>
          <w:b/>
        </w:rPr>
        <w:t xml:space="preserve">foreign policy </w:t>
      </w:r>
      <w:r w:rsidRPr="00D61C76">
        <w:t>of containment</w:t>
      </w:r>
      <w:r w:rsidRPr="00D61C76">
        <w:rPr>
          <w:b/>
        </w:rPr>
        <w:t xml:space="preserve"> </w:t>
      </w:r>
      <w:r w:rsidRPr="00D61C76">
        <w:t xml:space="preserve">played itself out in Southeast Asia as a long U.S. war in Vietnam ended under Ford with the fall of Saigon. Carter infused his approach with more </w:t>
      </w:r>
      <w:r w:rsidRPr="00D61C76">
        <w:rPr>
          <w:b/>
        </w:rPr>
        <w:t xml:space="preserve">negotiation </w:t>
      </w:r>
      <w:r w:rsidRPr="00D61C76">
        <w:t xml:space="preserve">than </w:t>
      </w:r>
      <w:r w:rsidRPr="00D61C76">
        <w:rPr>
          <w:b/>
        </w:rPr>
        <w:t>confrontation</w:t>
      </w:r>
      <w:r w:rsidRPr="00D61C76">
        <w:t xml:space="preserve"> and a respect for human rights. Though his results were mixed, they did yield the Camp David agreement between Israel and Egypt.</w:t>
      </w:r>
    </w:p>
    <w:p w:rsidR="001362A8" w:rsidRPr="00D61C76" w:rsidRDefault="001362A8" w:rsidP="006A5F6C">
      <w:pPr>
        <w:tabs>
          <w:tab w:val="left" w:pos="720"/>
        </w:tabs>
        <w:ind w:left="1440" w:hanging="1440"/>
      </w:pPr>
      <w:r>
        <w:tab/>
      </w:r>
      <w:r w:rsidRPr="00D61C76">
        <w:t>d.</w:t>
      </w:r>
      <w:r w:rsidRPr="00D61C76">
        <w:tab/>
        <w:t>There appeared</w:t>
      </w:r>
      <w:r w:rsidRPr="00D61C76">
        <w:rPr>
          <w:b/>
        </w:rPr>
        <w:t xml:space="preserve"> a new right</w:t>
      </w:r>
      <w:r w:rsidRPr="00D61C76">
        <w:t xml:space="preserve"> on the American political landscape that was as deeply interested in advancing a conservative social agenda as they were for political and economic issues.</w:t>
      </w:r>
    </w:p>
    <w:p w:rsidR="001362A8" w:rsidRPr="00D61C76" w:rsidRDefault="001362A8" w:rsidP="006A5F6C">
      <w:pPr>
        <w:ind w:left="720" w:hanging="720"/>
      </w:pPr>
      <w:r w:rsidRPr="00D61C76">
        <w:t>2.</w:t>
      </w:r>
      <w:r w:rsidRPr="00D61C76">
        <w:rPr>
          <w:b/>
        </w:rPr>
        <w:tab/>
      </w:r>
      <w:r w:rsidRPr="00D61C76">
        <w:t xml:space="preserve">Ronald Reagan emerged as the brightest star and best hope for the new right. His defeat of Carter in the election of 1980 signified the beginning of what came to be called the </w:t>
      </w:r>
      <w:r w:rsidRPr="00D61C76">
        <w:rPr>
          <w:b/>
        </w:rPr>
        <w:t>Reagan Revolution, 1981</w:t>
      </w:r>
      <w:r>
        <w:rPr>
          <w:b/>
        </w:rPr>
        <w:t>–</w:t>
      </w:r>
      <w:r w:rsidRPr="00D61C76">
        <w:rPr>
          <w:b/>
        </w:rPr>
        <w:t>1992.</w:t>
      </w:r>
    </w:p>
    <w:p w:rsidR="001362A8" w:rsidRPr="00D61C76" w:rsidRDefault="001362A8" w:rsidP="006A5F6C">
      <w:pPr>
        <w:tabs>
          <w:tab w:val="left" w:pos="720"/>
        </w:tabs>
        <w:ind w:left="1440" w:hanging="1440"/>
      </w:pPr>
      <w:r>
        <w:tab/>
      </w:r>
      <w:r w:rsidRPr="00D61C76">
        <w:t>a.</w:t>
      </w:r>
      <w:r w:rsidRPr="00D61C76">
        <w:tab/>
        <w:t xml:space="preserve">Offering a sunny persona and more optimistic outlook than the comparative gloom of Carter, Reagan swept to a convincing electoral victory in the </w:t>
      </w:r>
      <w:r w:rsidRPr="00D61C76">
        <w:rPr>
          <w:b/>
        </w:rPr>
        <w:t>election of 1980</w:t>
      </w:r>
      <w:r w:rsidRPr="00D61C76">
        <w:t>.</w:t>
      </w:r>
    </w:p>
    <w:p w:rsidR="001362A8" w:rsidRPr="00D76FAF" w:rsidRDefault="001362A8" w:rsidP="006A5F6C">
      <w:pPr>
        <w:rPr>
          <w:i/>
        </w:rPr>
      </w:pPr>
      <w:r w:rsidRPr="00D76FAF">
        <w:rPr>
          <w:i/>
        </w:rPr>
        <w:t>(Show Map 30.2: Presidential Election, 1980)</w:t>
      </w:r>
    </w:p>
    <w:p w:rsidR="001362A8" w:rsidRPr="00D61C76" w:rsidRDefault="001362A8" w:rsidP="006A5F6C">
      <w:pPr>
        <w:tabs>
          <w:tab w:val="left" w:pos="720"/>
        </w:tabs>
        <w:ind w:left="1440" w:hanging="1440"/>
      </w:pPr>
      <w:r>
        <w:tab/>
      </w:r>
      <w:r w:rsidRPr="00D61C76">
        <w:t>b.</w:t>
      </w:r>
      <w:r w:rsidRPr="00D61C76">
        <w:tab/>
        <w:t>Reagan embraced a theory of</w:t>
      </w:r>
      <w:r w:rsidRPr="00D61C76">
        <w:rPr>
          <w:b/>
        </w:rPr>
        <w:t xml:space="preserve"> </w:t>
      </w:r>
      <w:r>
        <w:rPr>
          <w:b/>
        </w:rPr>
        <w:t>“</w:t>
      </w:r>
      <w:r w:rsidRPr="00D61C76">
        <w:rPr>
          <w:b/>
        </w:rPr>
        <w:t>supply-side</w:t>
      </w:r>
      <w:r>
        <w:rPr>
          <w:b/>
        </w:rPr>
        <w:t>”</w:t>
      </w:r>
      <w:r w:rsidRPr="00D61C76">
        <w:rPr>
          <w:b/>
        </w:rPr>
        <w:t xml:space="preserve"> economics</w:t>
      </w:r>
      <w:r>
        <w:t>,</w:t>
      </w:r>
      <w:r w:rsidRPr="00D61C76">
        <w:t xml:space="preserve"> which held that</w:t>
      </w:r>
      <w:r w:rsidRPr="00D76FAF">
        <w:t xml:space="preserve"> </w:t>
      </w:r>
      <w:r w:rsidRPr="00D61C76">
        <w:t>tax reductions would stimulate investment and thereby create economic growth. These changes in government policy did create wealth, though it was uneven, favored the rich, and led to soaring national debt.</w:t>
      </w:r>
    </w:p>
    <w:p w:rsidR="001362A8" w:rsidRPr="00D61C76" w:rsidRDefault="001362A8" w:rsidP="006A5F6C">
      <w:pPr>
        <w:tabs>
          <w:tab w:val="left" w:pos="720"/>
        </w:tabs>
        <w:ind w:left="1440" w:hanging="1440"/>
      </w:pPr>
      <w:r>
        <w:tab/>
      </w:r>
      <w:r w:rsidRPr="00D61C76">
        <w:t>c.</w:t>
      </w:r>
      <w:r w:rsidRPr="00D61C76">
        <w:tab/>
        <w:t>Another part of Reagan</w:t>
      </w:r>
      <w:r>
        <w:t>’</w:t>
      </w:r>
      <w:r w:rsidRPr="00D61C76">
        <w:t>s agenda was</w:t>
      </w:r>
      <w:r w:rsidRPr="00D61C76">
        <w:rPr>
          <w:b/>
        </w:rPr>
        <w:t xml:space="preserve"> the curtailing </w:t>
      </w:r>
      <w:r w:rsidRPr="00D61C76">
        <w:t>of government support</w:t>
      </w:r>
      <w:r w:rsidRPr="00D61C76">
        <w:rPr>
          <w:b/>
        </w:rPr>
        <w:t xml:space="preserve"> of union and the cutting of regulations and welfare measures</w:t>
      </w:r>
      <w:r w:rsidRPr="00D76FAF">
        <w:t xml:space="preserve">. </w:t>
      </w:r>
    </w:p>
    <w:p w:rsidR="001362A8" w:rsidRDefault="001362A8" w:rsidP="006A5F6C">
      <w:pPr>
        <w:tabs>
          <w:tab w:val="left" w:pos="720"/>
        </w:tabs>
        <w:ind w:left="1440" w:hanging="1440"/>
      </w:pPr>
      <w:r>
        <w:tab/>
      </w:r>
      <w:r w:rsidRPr="00D61C76">
        <w:t>d.</w:t>
      </w:r>
      <w:r w:rsidRPr="00D61C76">
        <w:tab/>
        <w:t xml:space="preserve">The Republicans Party kept control of the presidency as the personal appeal of </w:t>
      </w:r>
      <w:r w:rsidRPr="00D61C76">
        <w:rPr>
          <w:b/>
        </w:rPr>
        <w:t>Reagan</w:t>
      </w:r>
      <w:r w:rsidRPr="00D61C76">
        <w:t xml:space="preserve"> helped his vice-president, George H.W. </w:t>
      </w:r>
      <w:r w:rsidRPr="00D61C76">
        <w:rPr>
          <w:b/>
        </w:rPr>
        <w:t>Bush</w:t>
      </w:r>
      <w:r w:rsidRPr="00D61C76">
        <w:t>, gain victory despite the new right</w:t>
      </w:r>
      <w:r>
        <w:t>’</w:t>
      </w:r>
      <w:r w:rsidRPr="00D61C76">
        <w:t>s lack of enthu</w:t>
      </w:r>
      <w:r>
        <w:t>siasm for his candidacy.</w:t>
      </w:r>
    </w:p>
    <w:p w:rsidR="001362A8" w:rsidRPr="00D61C76" w:rsidRDefault="001362A8" w:rsidP="006A5F6C">
      <w:pPr>
        <w:ind w:left="720" w:hanging="720"/>
      </w:pPr>
      <w:r w:rsidRPr="00D61C76">
        <w:t>3.</w:t>
      </w:r>
      <w:r w:rsidRPr="00D61C76">
        <w:tab/>
        <w:t>Reagan</w:t>
      </w:r>
      <w:r>
        <w:t>’</w:t>
      </w:r>
      <w:r w:rsidRPr="00D61C76">
        <w:t xml:space="preserve">s promise to reverse the post-Vietnam </w:t>
      </w:r>
      <w:r>
        <w:t>“</w:t>
      </w:r>
      <w:r w:rsidRPr="00D61C76">
        <w:t>passivity</w:t>
      </w:r>
      <w:r>
        <w:t>”</w:t>
      </w:r>
      <w:r w:rsidRPr="00D61C76">
        <w:t xml:space="preserve"> by the nation on the world stage led to both his</w:t>
      </w:r>
      <w:r w:rsidRPr="00D61C76">
        <w:rPr>
          <w:b/>
        </w:rPr>
        <w:t xml:space="preserve"> renewing and ending the Cold War</w:t>
      </w:r>
      <w:r w:rsidRPr="00D61C76">
        <w:t xml:space="preserve"> with an aggressive American foreign policy.</w:t>
      </w:r>
    </w:p>
    <w:p w:rsidR="001362A8" w:rsidRPr="00D61C76" w:rsidRDefault="001362A8" w:rsidP="006A5F6C">
      <w:pPr>
        <w:tabs>
          <w:tab w:val="left" w:pos="720"/>
        </w:tabs>
        <w:ind w:left="1440" w:hanging="1440"/>
      </w:pPr>
      <w:r>
        <w:tab/>
      </w:r>
      <w:r w:rsidRPr="00D61C76">
        <w:t>a.</w:t>
      </w:r>
      <w:r w:rsidRPr="00D61C76">
        <w:tab/>
        <w:t>Reagan supported a dramatic</w:t>
      </w:r>
      <w:r w:rsidRPr="00D61C76">
        <w:rPr>
          <w:b/>
        </w:rPr>
        <w:t xml:space="preserve"> defense build-up</w:t>
      </w:r>
      <w:r w:rsidRPr="00D61C76">
        <w:t xml:space="preserve"> with massive increases in military spending, most visibly in the failed Strategic Defense Initiative.</w:t>
      </w:r>
    </w:p>
    <w:p w:rsidR="001362A8" w:rsidRPr="00D61C76" w:rsidRDefault="001362A8" w:rsidP="006A5F6C">
      <w:pPr>
        <w:tabs>
          <w:tab w:val="left" w:pos="720"/>
        </w:tabs>
        <w:ind w:left="1440" w:hanging="1440"/>
      </w:pPr>
      <w:r>
        <w:tab/>
      </w:r>
      <w:r w:rsidRPr="00D61C76">
        <w:t>b.</w:t>
      </w:r>
      <w:r w:rsidRPr="00D61C76">
        <w:tab/>
        <w:t>The Reagan administration proved eager to</w:t>
      </w:r>
      <w:r w:rsidRPr="00D61C76">
        <w:rPr>
          <w:b/>
        </w:rPr>
        <w:t xml:space="preserve"> deploy military power</w:t>
      </w:r>
      <w:r w:rsidRPr="00D61C76">
        <w:t xml:space="preserve"> in numerous confrontations.</w:t>
      </w:r>
    </w:p>
    <w:p w:rsidR="001362A8" w:rsidRPr="00D61C76" w:rsidRDefault="001362A8" w:rsidP="006A5F6C">
      <w:pPr>
        <w:tabs>
          <w:tab w:val="left" w:pos="720"/>
        </w:tabs>
        <w:ind w:left="1440" w:hanging="1440"/>
      </w:pPr>
      <w:r>
        <w:tab/>
      </w:r>
      <w:r w:rsidRPr="00D61C76">
        <w:t>c.</w:t>
      </w:r>
      <w:r w:rsidRPr="00D61C76">
        <w:tab/>
      </w:r>
      <w:r w:rsidRPr="00D61C76">
        <w:rPr>
          <w:b/>
        </w:rPr>
        <w:t>The</w:t>
      </w:r>
      <w:r w:rsidRPr="00D61C76">
        <w:rPr>
          <w:b/>
          <w:i/>
        </w:rPr>
        <w:t xml:space="preserve"> Iran-Contra</w:t>
      </w:r>
      <w:r w:rsidRPr="00D61C76">
        <w:rPr>
          <w:b/>
        </w:rPr>
        <w:t xml:space="preserve"> controversy</w:t>
      </w:r>
      <w:r w:rsidRPr="00D76FAF">
        <w:t>,</w:t>
      </w:r>
      <w:r w:rsidRPr="00D61C76">
        <w:t xml:space="preserve"> the illegal selling of arms to Iran to fund a military effort to overthrow the government of Nicaragua, proved the biggest scandal of the Reagan administration.</w:t>
      </w:r>
    </w:p>
    <w:p w:rsidR="001362A8" w:rsidRPr="00D76FAF" w:rsidRDefault="001362A8" w:rsidP="006A5F6C">
      <w:pPr>
        <w:rPr>
          <w:i/>
        </w:rPr>
      </w:pPr>
      <w:r w:rsidRPr="00D76FAF">
        <w:rPr>
          <w:i/>
        </w:rPr>
        <w:t xml:space="preserve">(Show Map 30.3: Collapse of the Soviet Bloc) </w:t>
      </w:r>
    </w:p>
    <w:p w:rsidR="001362A8" w:rsidRPr="00D61C76" w:rsidRDefault="001362A8" w:rsidP="006A5F6C">
      <w:pPr>
        <w:tabs>
          <w:tab w:val="left" w:pos="720"/>
        </w:tabs>
        <w:ind w:left="1440" w:hanging="1440"/>
      </w:pPr>
      <w:r>
        <w:tab/>
      </w:r>
      <w:r w:rsidRPr="00D61C76">
        <w:t>d.</w:t>
      </w:r>
      <w:r w:rsidRPr="00D61C76">
        <w:tab/>
        <w:t xml:space="preserve">Mikhail Gorbachev, the new Soviet leader, </w:t>
      </w:r>
      <w:r w:rsidRPr="00D5044B">
        <w:t>played a vital role as</w:t>
      </w:r>
      <w:r w:rsidRPr="00D61C76">
        <w:rPr>
          <w:b/>
        </w:rPr>
        <w:t xml:space="preserve"> the Cold War eased</w:t>
      </w:r>
      <w:r w:rsidRPr="00D61C76">
        <w:t xml:space="preserve"> via his policies of glasnost (</w:t>
      </w:r>
      <w:r>
        <w:t>“</w:t>
      </w:r>
      <w:r w:rsidRPr="00D61C76">
        <w:t>openness</w:t>
      </w:r>
      <w:r>
        <w:t>”</w:t>
      </w:r>
      <w:r w:rsidRPr="00D61C76">
        <w:t>) and perestroika (</w:t>
      </w:r>
      <w:r>
        <w:t>“</w:t>
      </w:r>
      <w:r w:rsidRPr="00D61C76">
        <w:t>economic liberalization</w:t>
      </w:r>
      <w:r>
        <w:t>”</w:t>
      </w:r>
      <w:r w:rsidRPr="00D61C76">
        <w:t>) until the collapse of the Soviet Union in 1989 ended the Cold War entirely.</w:t>
      </w:r>
    </w:p>
    <w:p w:rsidR="001362A8" w:rsidRPr="00D61C76" w:rsidRDefault="001362A8" w:rsidP="006A5F6C">
      <w:pPr>
        <w:tabs>
          <w:tab w:val="left" w:pos="720"/>
        </w:tabs>
        <w:ind w:left="1440" w:hanging="1440"/>
      </w:pPr>
      <w:r>
        <w:tab/>
      </w:r>
      <w:r w:rsidRPr="00D61C76">
        <w:t>e.</w:t>
      </w:r>
      <w:r w:rsidRPr="00D61C76">
        <w:tab/>
        <w:t xml:space="preserve">The </w:t>
      </w:r>
      <w:r>
        <w:t>United States</w:t>
      </w:r>
      <w:r w:rsidRPr="00D61C76">
        <w:t xml:space="preserve"> moved to define its role in the world with a </w:t>
      </w:r>
      <w:r w:rsidRPr="00D61C76">
        <w:rPr>
          <w:b/>
        </w:rPr>
        <w:t>post-Cold War policy</w:t>
      </w:r>
      <w:r w:rsidRPr="00D61C76">
        <w:t xml:space="preserve"> that included a new mission for the military that would focus on narrowly targeted strikes, rather than long campaigns. This approach was in evidence with short operations in Panama in 1989 and the </w:t>
      </w:r>
      <w:r w:rsidRPr="00D61C76">
        <w:rPr>
          <w:b/>
        </w:rPr>
        <w:t>Persian Gulf War</w:t>
      </w:r>
      <w:r w:rsidRPr="00D61C76">
        <w:t xml:space="preserve"> in 1990. </w:t>
      </w:r>
    </w:p>
    <w:p w:rsidR="001362A8" w:rsidRPr="00D76FAF" w:rsidRDefault="001362A8" w:rsidP="006A5F6C">
      <w:pPr>
        <w:rPr>
          <w:i/>
        </w:rPr>
      </w:pPr>
      <w:r w:rsidRPr="00D76FAF">
        <w:rPr>
          <w:i/>
        </w:rPr>
        <w:t xml:space="preserve">(Show Map 30.4: Presidential Election, 1992) </w:t>
      </w:r>
    </w:p>
    <w:p w:rsidR="001362A8" w:rsidRPr="00D61C76" w:rsidRDefault="001362A8" w:rsidP="006A5F6C">
      <w:pPr>
        <w:tabs>
          <w:tab w:val="left" w:pos="720"/>
        </w:tabs>
        <w:ind w:left="1440" w:hanging="1440"/>
      </w:pPr>
      <w:r>
        <w:tab/>
        <w:t>f</w:t>
      </w:r>
      <w:r w:rsidRPr="00D61C76">
        <w:t>.</w:t>
      </w:r>
      <w:r w:rsidRPr="00D61C76">
        <w:rPr>
          <w:b/>
        </w:rPr>
        <w:tab/>
      </w:r>
      <w:r w:rsidRPr="00D61C76">
        <w:t>Bush</w:t>
      </w:r>
      <w:r>
        <w:t>’</w:t>
      </w:r>
      <w:r w:rsidRPr="00D61C76">
        <w:t>s attempt to shore up support with conservatives alienated moderates. His mishandling of the economy, reneging on a pledge not to raise taxes, and the political liability of his vice-president, Dan Quayle, contributed to his defeat in the</w:t>
      </w:r>
      <w:r w:rsidRPr="00D61C76">
        <w:rPr>
          <w:b/>
        </w:rPr>
        <w:t xml:space="preserve"> election of 1992</w:t>
      </w:r>
      <w:r w:rsidRPr="00D61C76">
        <w:t xml:space="preserve"> by Bill Clinton, who ran a skillful campaign as a </w:t>
      </w:r>
      <w:r>
        <w:t>“</w:t>
      </w:r>
      <w:r w:rsidRPr="00D61C76">
        <w:t>new Democrat.</w:t>
      </w:r>
      <w:r>
        <w:t>”</w:t>
      </w:r>
    </w:p>
    <w:p w:rsidR="001362A8" w:rsidRPr="00D61C76" w:rsidRDefault="001362A8" w:rsidP="006A5F6C">
      <w:pPr>
        <w:ind w:left="720" w:hanging="720"/>
      </w:pPr>
      <w:r w:rsidRPr="00D61C76">
        <w:t>4.</w:t>
      </w:r>
      <w:r w:rsidRPr="00D61C76">
        <w:rPr>
          <w:b/>
        </w:rPr>
        <w:tab/>
      </w:r>
      <w:r>
        <w:t xml:space="preserve">Mass demonstrations of Americans of races and political opinions were part of the </w:t>
      </w:r>
      <w:r w:rsidRPr="001314F2">
        <w:rPr>
          <w:b/>
        </w:rPr>
        <w:t xml:space="preserve">politics of social movements </w:t>
      </w:r>
      <w:r>
        <w:t xml:space="preserve">of the 1970s, 1980s, and 1990s. </w:t>
      </w:r>
    </w:p>
    <w:p w:rsidR="001362A8" w:rsidRPr="00D61C76" w:rsidRDefault="001362A8" w:rsidP="006A5F6C">
      <w:pPr>
        <w:tabs>
          <w:tab w:val="left" w:pos="720"/>
        </w:tabs>
        <w:ind w:left="1440" w:hanging="1440"/>
      </w:pPr>
      <w:r>
        <w:tab/>
      </w:r>
      <w:r w:rsidRPr="00D61C76">
        <w:t>a.</w:t>
      </w:r>
      <w:r w:rsidRPr="00D61C76">
        <w:tab/>
      </w:r>
      <w:r w:rsidRPr="00D61C76">
        <w:rPr>
          <w:b/>
        </w:rPr>
        <w:t>Women</w:t>
      </w:r>
      <w:r>
        <w:rPr>
          <w:b/>
        </w:rPr>
        <w:t>’</w:t>
      </w:r>
      <w:r w:rsidRPr="00D61C76">
        <w:rPr>
          <w:b/>
        </w:rPr>
        <w:t>s issues</w:t>
      </w:r>
      <w:r w:rsidRPr="00D61C76">
        <w:t xml:space="preserve"> had a wider range of interests than in previous eras that, in total, covered most aspects of the modern American society.</w:t>
      </w:r>
    </w:p>
    <w:p w:rsidR="001362A8" w:rsidRPr="00D61C76" w:rsidRDefault="001362A8" w:rsidP="006A5F6C">
      <w:pPr>
        <w:tabs>
          <w:tab w:val="left" w:pos="720"/>
        </w:tabs>
        <w:ind w:left="1440" w:hanging="1440"/>
      </w:pPr>
      <w:r>
        <w:tab/>
      </w:r>
      <w:r w:rsidRPr="00D61C76">
        <w:t>b.</w:t>
      </w:r>
      <w:r w:rsidRPr="00D61C76">
        <w:tab/>
        <w:t xml:space="preserve">The </w:t>
      </w:r>
      <w:r>
        <w:t>“</w:t>
      </w:r>
      <w:r w:rsidRPr="00D61C76">
        <w:t>mainstreaming</w:t>
      </w:r>
      <w:r>
        <w:t>”</w:t>
      </w:r>
      <w:r w:rsidRPr="00D61C76">
        <w:t xml:space="preserve"> of gay and lesbian issues opened the door to other</w:t>
      </w:r>
      <w:r w:rsidRPr="00D61C76">
        <w:rPr>
          <w:b/>
        </w:rPr>
        <w:t xml:space="preserve"> sexual politics </w:t>
      </w:r>
      <w:r w:rsidRPr="00D61C76">
        <w:t>such as transgender. Through it all, the AIDS crisis remained a paramount concern.</w:t>
      </w:r>
    </w:p>
    <w:p w:rsidR="001362A8" w:rsidRPr="00D61C76" w:rsidRDefault="001362A8" w:rsidP="006A5F6C">
      <w:pPr>
        <w:tabs>
          <w:tab w:val="left" w:pos="720"/>
        </w:tabs>
        <w:ind w:left="1440" w:hanging="1440"/>
      </w:pPr>
      <w:r>
        <w:tab/>
      </w:r>
      <w:r w:rsidRPr="00D61C76">
        <w:t>c.</w:t>
      </w:r>
      <w:r w:rsidRPr="00D61C76">
        <w:tab/>
      </w:r>
      <w:r w:rsidRPr="00D61C76">
        <w:rPr>
          <w:b/>
        </w:rPr>
        <w:t>Activism among African Americans</w:t>
      </w:r>
      <w:r w:rsidRPr="00D61C76">
        <w:t xml:space="preserve"> focused on racial pride, seeking redress for past discrimination, and making headway against existing racism.</w:t>
      </w:r>
    </w:p>
    <w:p w:rsidR="001362A8" w:rsidRPr="00D61C76" w:rsidRDefault="001362A8" w:rsidP="006A5F6C">
      <w:pPr>
        <w:tabs>
          <w:tab w:val="left" w:pos="720"/>
        </w:tabs>
        <w:ind w:left="1440" w:hanging="1440"/>
      </w:pPr>
      <w:r>
        <w:tab/>
      </w:r>
      <w:r w:rsidRPr="00D61C76">
        <w:t>d.</w:t>
      </w:r>
      <w:r w:rsidRPr="00D61C76">
        <w:tab/>
      </w:r>
      <w:r w:rsidRPr="00D61C76">
        <w:rPr>
          <w:b/>
        </w:rPr>
        <w:t>Activism among American Indians</w:t>
      </w:r>
      <w:r w:rsidRPr="00D61C76">
        <w:t xml:space="preserve"> included teaching cultural sensitivity, preservation of native languages, traditions, and practices, and developing new forms of economic security.</w:t>
      </w:r>
    </w:p>
    <w:p w:rsidR="001362A8" w:rsidRPr="00D61C76" w:rsidRDefault="001362A8" w:rsidP="006A5F6C">
      <w:pPr>
        <w:tabs>
          <w:tab w:val="left" w:pos="720"/>
        </w:tabs>
        <w:ind w:left="1440" w:hanging="1440"/>
      </w:pPr>
      <w:r>
        <w:tab/>
      </w:r>
      <w:r w:rsidRPr="00D61C76">
        <w:t>e.</w:t>
      </w:r>
      <w:r w:rsidRPr="00D61C76">
        <w:tab/>
      </w:r>
      <w:r w:rsidRPr="00D61C76">
        <w:rPr>
          <w:b/>
        </w:rPr>
        <w:t>Activism in Spanish-speaking communities</w:t>
      </w:r>
      <w:r w:rsidRPr="00D61C76">
        <w:t xml:space="preserve"> included developing political participation and representation equal to their numbers as the nation</w:t>
      </w:r>
      <w:r>
        <w:t>’</w:t>
      </w:r>
      <w:r w:rsidRPr="00D61C76">
        <w:t>s fastest rising ethnic minority.</w:t>
      </w:r>
    </w:p>
    <w:p w:rsidR="001362A8" w:rsidRPr="00D61C76" w:rsidRDefault="001362A8" w:rsidP="006A5F6C">
      <w:pPr>
        <w:tabs>
          <w:tab w:val="left" w:pos="720"/>
        </w:tabs>
        <w:ind w:left="1440" w:hanging="1440"/>
      </w:pPr>
      <w:r>
        <w:tab/>
      </w:r>
      <w:r w:rsidRPr="00D61C76">
        <w:t>f.</w:t>
      </w:r>
      <w:r w:rsidRPr="00D61C76">
        <w:tab/>
      </w:r>
      <w:r w:rsidRPr="00D61C76">
        <w:rPr>
          <w:b/>
        </w:rPr>
        <w:t>Activism among Asian Americans</w:t>
      </w:r>
      <w:r w:rsidRPr="00D61C76">
        <w:t xml:space="preserve"> looked at issues of ethnic identity, cultural inclusion, and redress for past injustices.</w:t>
      </w:r>
    </w:p>
    <w:p w:rsidR="001362A8" w:rsidRPr="00D61C76" w:rsidRDefault="001362A8" w:rsidP="006A5F6C">
      <w:pPr>
        <w:tabs>
          <w:tab w:val="left" w:pos="720"/>
        </w:tabs>
        <w:ind w:left="1440" w:hanging="1440"/>
      </w:pPr>
      <w:r>
        <w:tab/>
      </w:r>
      <w:r w:rsidRPr="00D61C76">
        <w:t>g.</w:t>
      </w:r>
      <w:r w:rsidRPr="00D61C76">
        <w:tab/>
        <w:t>With Reagan</w:t>
      </w:r>
      <w:r>
        <w:t>’</w:t>
      </w:r>
      <w:r w:rsidRPr="00D61C76">
        <w:t xml:space="preserve">s rhetorical support, </w:t>
      </w:r>
      <w:r w:rsidRPr="001314F2">
        <w:rPr>
          <w:b/>
        </w:rPr>
        <w:t>anti-government activism</w:t>
      </w:r>
      <w:r w:rsidRPr="00D61C76">
        <w:t xml:space="preserve"> saw the new right lead attacks on affirmative action environmental regulations, and a host of public programs and laws. </w:t>
      </w:r>
    </w:p>
    <w:p w:rsidR="001362A8" w:rsidRDefault="001362A8" w:rsidP="006A5F6C">
      <w:pPr>
        <w:ind w:left="720" w:hanging="720"/>
      </w:pPr>
    </w:p>
    <w:p w:rsidR="001362A8" w:rsidRPr="00D61C76" w:rsidRDefault="001362A8" w:rsidP="006A5F6C">
      <w:pPr>
        <w:ind w:left="720" w:hanging="720"/>
      </w:pPr>
      <w:r>
        <w:tab/>
      </w:r>
      <w:r w:rsidRPr="004A5CEE">
        <w:t>Conclusion:</w:t>
      </w:r>
      <w:r w:rsidRPr="00D61C76">
        <w:t xml:space="preserve"> In the past quarter century, Americans have witnessed the end of the Cold War, a resurgence of conservatism, and increased cynicism toward the national government. There has been a splintering of interest groups that are so numerous that together they make up much of what one considers mainstream society.</w:t>
      </w:r>
    </w:p>
    <w:p w:rsidR="001362A8" w:rsidRPr="006A5F6C" w:rsidRDefault="001362A8" w:rsidP="006A5F6C"/>
    <w:p w:rsidR="001362A8" w:rsidRPr="006A5F6C" w:rsidRDefault="001362A8" w:rsidP="006A5F6C">
      <w:pPr>
        <w:rPr>
          <w:i/>
        </w:rPr>
      </w:pPr>
      <w:r w:rsidRPr="006A5F6C">
        <w:rPr>
          <w:i/>
        </w:rPr>
        <w:t>Teaching Resources</w:t>
      </w:r>
    </w:p>
    <w:p w:rsidR="001362A8" w:rsidRPr="00D61C76" w:rsidRDefault="001362A8" w:rsidP="00D76FAF">
      <w:pPr>
        <w:numPr>
          <w:ilvl w:val="0"/>
          <w:numId w:val="19"/>
        </w:numPr>
      </w:pPr>
      <w:r>
        <w:t>“</w:t>
      </w:r>
      <w:r w:rsidRPr="00D61C76">
        <w:t>L.A. Is Burning: Five Reports from a Divided City,</w:t>
      </w:r>
      <w:r>
        <w:t>”</w:t>
      </w:r>
      <w:r w:rsidRPr="00D61C76">
        <w:t xml:space="preserve"> produced by Elena Mannes for PBS</w:t>
      </w:r>
      <w:r>
        <w:t>’</w:t>
      </w:r>
      <w:r w:rsidRPr="00D61C76">
        <w:t>s</w:t>
      </w:r>
      <w:r w:rsidRPr="00D61C76">
        <w:rPr>
          <w:i/>
        </w:rPr>
        <w:t xml:space="preserve"> Frontline</w:t>
      </w:r>
      <w:r w:rsidRPr="00D61C76">
        <w:t xml:space="preserve"> in 1993. This documentary looks at Los Angeles one year after the riots that resulted from the Rodney King verdict. Five people try to make sense of what happened and why. PBS Video (90 minutes, color).</w:t>
      </w:r>
    </w:p>
    <w:p w:rsidR="001362A8" w:rsidRPr="00D61C76" w:rsidRDefault="001362A8" w:rsidP="00D76FAF">
      <w:pPr>
        <w:numPr>
          <w:ilvl w:val="0"/>
          <w:numId w:val="19"/>
        </w:numPr>
      </w:pPr>
      <w:r>
        <w:t>“</w:t>
      </w:r>
      <w:r w:rsidRPr="00D61C76">
        <w:t>Ashes of the Cold War</w:t>
      </w:r>
      <w:r>
        <w:t>”</w:t>
      </w:r>
      <w:r w:rsidRPr="00D61C76">
        <w:t xml:space="preserve"> was produced for PBS</w:t>
      </w:r>
      <w:r>
        <w:t>’</w:t>
      </w:r>
      <w:r w:rsidRPr="00D61C76">
        <w:t>s</w:t>
      </w:r>
      <w:r w:rsidRPr="00D61C76">
        <w:rPr>
          <w:i/>
        </w:rPr>
        <w:t xml:space="preserve"> Frontline</w:t>
      </w:r>
      <w:r w:rsidRPr="00D61C76">
        <w:t xml:space="preserve"> in 1993 by June Cross. It examines the uncertainty created in business and government with the end of the Cold War. PBS Video (60 minutes).</w:t>
      </w:r>
    </w:p>
    <w:p w:rsidR="001362A8" w:rsidRPr="00D61C76" w:rsidRDefault="001362A8" w:rsidP="00D76FAF">
      <w:pPr>
        <w:numPr>
          <w:ilvl w:val="0"/>
          <w:numId w:val="19"/>
        </w:numPr>
      </w:pPr>
      <w:r w:rsidRPr="00D61C76">
        <w:rPr>
          <w:i/>
        </w:rPr>
        <w:t xml:space="preserve">The Choice </w:t>
      </w:r>
      <w:r>
        <w:rPr>
          <w:i/>
        </w:rPr>
        <w:t>’</w:t>
      </w:r>
      <w:r w:rsidRPr="00D61C76">
        <w:rPr>
          <w:i/>
        </w:rPr>
        <w:t>92</w:t>
      </w:r>
      <w:r w:rsidRPr="00D61C76">
        <w:t xml:space="preserve"> was produced by Thomas Lennon in 1992 for PBS. This documentary compares public biographies of George Bush and Bill Clinton and examines the issues each confronted in the 1992 election. PBS Video (120 minutes).</w:t>
      </w:r>
    </w:p>
    <w:p w:rsidR="001362A8" w:rsidRPr="00D61C76" w:rsidRDefault="001362A8" w:rsidP="00D76FAF">
      <w:pPr>
        <w:numPr>
          <w:ilvl w:val="0"/>
          <w:numId w:val="19"/>
        </w:numPr>
      </w:pPr>
      <w:r>
        <w:t>“</w:t>
      </w:r>
      <w:r w:rsidRPr="00D61C76">
        <w:t>The Religious Right,</w:t>
      </w:r>
      <w:r>
        <w:t>”</w:t>
      </w:r>
      <w:r w:rsidRPr="00D61C76">
        <w:t xml:space="preserve"> from the</w:t>
      </w:r>
      <w:r w:rsidRPr="00D61C76">
        <w:rPr>
          <w:i/>
        </w:rPr>
        <w:t xml:space="preserve"> Listening to America</w:t>
      </w:r>
      <w:r w:rsidRPr="00D61C76">
        <w:t xml:space="preserve"> series by PBS, was produced in 1992. Bill Moyers examines the growth of the religious right and its growing influence on American politics and culture. PBS Video (60 minutes).</w:t>
      </w:r>
    </w:p>
    <w:p w:rsidR="001362A8" w:rsidRPr="00D61C76" w:rsidRDefault="001362A8" w:rsidP="00D76FAF">
      <w:pPr>
        <w:numPr>
          <w:ilvl w:val="0"/>
          <w:numId w:val="19"/>
        </w:numPr>
      </w:pPr>
      <w:r w:rsidRPr="00D61C76">
        <w:rPr>
          <w:i/>
        </w:rPr>
        <w:t>The War Room</w:t>
      </w:r>
      <w:r w:rsidRPr="00503CE5">
        <w:rPr>
          <w:i/>
        </w:rPr>
        <w:t xml:space="preserve"> (1993) </w:t>
      </w:r>
      <w:r w:rsidRPr="00D61C76">
        <w:t>was directed by D. A. Pennebaker and Chris Hegedus. This outstanding film examines the behind-the-scenes machinations of the Clinton campaign for president in 1992.</w:t>
      </w:r>
    </w:p>
    <w:p w:rsidR="001362A8" w:rsidRPr="00D61C76" w:rsidRDefault="001362A8" w:rsidP="00D76FAF">
      <w:pPr>
        <w:numPr>
          <w:ilvl w:val="0"/>
          <w:numId w:val="19"/>
        </w:numPr>
      </w:pPr>
      <w:r w:rsidRPr="00D61C76">
        <w:rPr>
          <w:i/>
        </w:rPr>
        <w:t>Rambo: First Blood, Part II</w:t>
      </w:r>
      <w:r w:rsidRPr="00D76FAF">
        <w:t xml:space="preserve">, </w:t>
      </w:r>
      <w:r w:rsidRPr="00D61C76">
        <w:t>directed in 1985 by George Pan Cosmatos, stars Sylvester Stallone. Perhaps the most appropriate film to capture the mood of the Reagan years. Revisionism rules the day, and this time the United States wins the Vietnam War. Movies Unlimited (92 minutes).</w:t>
      </w:r>
    </w:p>
    <w:p w:rsidR="001362A8" w:rsidRPr="00331AFD" w:rsidRDefault="001362A8" w:rsidP="006A5F6C"/>
    <w:sectPr w:rsidR="001362A8" w:rsidRPr="00331AFD" w:rsidSect="00BA6899">
      <w:footerReference w:type="default" r:id="rId7"/>
      <w:pgSz w:w="12240" w:h="15840"/>
      <w:pgMar w:top="1440" w:right="1440" w:bottom="1440" w:left="1440" w:header="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62A8" w:rsidRDefault="001362A8" w:rsidP="00902C25">
      <w:r>
        <w:separator/>
      </w:r>
    </w:p>
  </w:endnote>
  <w:endnote w:type="continuationSeparator" w:id="0">
    <w:p w:rsidR="001362A8" w:rsidRDefault="001362A8" w:rsidP="00902C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2A8" w:rsidRPr="00A00C56" w:rsidRDefault="001362A8" w:rsidP="00902C25">
    <w:pPr>
      <w:pStyle w:val="Footer"/>
      <w:jc w:val="center"/>
      <w:rPr>
        <w:rStyle w:val="PageNumber"/>
        <w:rFonts w:ascii="Times New Roman" w:hAnsi="Times New Roman"/>
        <w:sz w:val="20"/>
      </w:rPr>
    </w:pPr>
    <w:r w:rsidRPr="00A00C56">
      <w:rPr>
        <w:rFonts w:ascii="Times New Roman" w:hAnsi="Times New Roman"/>
        <w:sz w:val="20"/>
      </w:rPr>
      <w:t>30-</w:t>
    </w:r>
    <w:r w:rsidRPr="00A00C56">
      <w:rPr>
        <w:rStyle w:val="PageNumber"/>
        <w:rFonts w:ascii="Times New Roman" w:hAnsi="Times New Roman"/>
        <w:sz w:val="20"/>
      </w:rPr>
      <w:fldChar w:fldCharType="begin"/>
    </w:r>
    <w:r w:rsidRPr="00A00C56">
      <w:rPr>
        <w:rStyle w:val="PageNumber"/>
        <w:rFonts w:ascii="Times New Roman" w:hAnsi="Times New Roman"/>
        <w:sz w:val="20"/>
      </w:rPr>
      <w:instrText xml:space="preserve"> PAGE </w:instrText>
    </w:r>
    <w:r w:rsidRPr="00A00C56">
      <w:rPr>
        <w:rStyle w:val="PageNumber"/>
        <w:rFonts w:ascii="Times New Roman" w:hAnsi="Times New Roman"/>
        <w:sz w:val="20"/>
      </w:rPr>
      <w:fldChar w:fldCharType="separate"/>
    </w:r>
    <w:r>
      <w:rPr>
        <w:rStyle w:val="PageNumber"/>
        <w:rFonts w:ascii="Times New Roman" w:hAnsi="Times New Roman"/>
        <w:noProof/>
        <w:sz w:val="20"/>
      </w:rPr>
      <w:t>1</w:t>
    </w:r>
    <w:r w:rsidRPr="00A00C56">
      <w:rPr>
        <w:rStyle w:val="PageNumber"/>
        <w:rFonts w:ascii="Times New Roman" w:hAnsi="Times New Roman"/>
        <w:sz w:val="20"/>
      </w:rPr>
      <w:fldChar w:fldCharType="end"/>
    </w:r>
  </w:p>
  <w:p w:rsidR="001362A8" w:rsidRPr="00A00C56" w:rsidRDefault="001362A8" w:rsidP="00902C25">
    <w:pPr>
      <w:pStyle w:val="Footer"/>
      <w:jc w:val="center"/>
      <w:rPr>
        <w:rFonts w:ascii="Times New Roman" w:hAnsi="Times New Roman"/>
        <w:sz w:val="20"/>
      </w:rPr>
    </w:pPr>
    <w:r w:rsidRPr="00A00C56">
      <w:rPr>
        <w:rFonts w:ascii="Times New Roman" w:hAnsi="Times New Roman"/>
        <w:bCs/>
        <w:sz w:val="20"/>
      </w:rPr>
      <w:t>© 2016 Cengage Learning. All Rights Reserved. May not be scanned, copied or duplicated, or posted to a publicly accessible website, in whole or in part.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62A8" w:rsidRDefault="001362A8" w:rsidP="00902C25">
      <w:r>
        <w:separator/>
      </w:r>
    </w:p>
  </w:footnote>
  <w:footnote w:type="continuationSeparator" w:id="0">
    <w:p w:rsidR="001362A8" w:rsidRDefault="001362A8" w:rsidP="00902C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15A7A40"/>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0"/>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2">
    <w:nsid w:val="00000003"/>
    <w:multiLevelType w:val="multilevel"/>
    <w:tmpl w:val="00000002"/>
    <w:lvl w:ilvl="0">
      <w:start w:val="1968"/>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1">
      <w:start w:val="1973"/>
      <w:numFmt w:val="decimal"/>
      <w:lvlText w:val="%2"/>
      <w:lvlJc w:val="left"/>
      <w:rPr>
        <w:rFonts w:ascii="Times New Roman" w:hAnsi="Times New Roman" w:cs="Times New Roman"/>
        <w:b/>
        <w:bCs/>
        <w:i w:val="0"/>
        <w:iCs w:val="0"/>
        <w:smallCaps w:val="0"/>
        <w:strike w:val="0"/>
        <w:color w:val="000000"/>
        <w:spacing w:val="0"/>
        <w:w w:val="100"/>
        <w:position w:val="0"/>
        <w:sz w:val="19"/>
        <w:szCs w:val="19"/>
        <w:u w:val="none"/>
      </w:rPr>
    </w:lvl>
    <w:lvl w:ilvl="2">
      <w:start w:val="1978"/>
      <w:numFmt w:val="decimal"/>
      <w:lvlText w:val="%3"/>
      <w:lvlJc w:val="left"/>
      <w:rPr>
        <w:rFonts w:ascii="Times New Roman" w:hAnsi="Times New Roman" w:cs="Times New Roman"/>
        <w:b/>
        <w:bCs/>
        <w:i w:val="0"/>
        <w:iCs w:val="0"/>
        <w:smallCaps w:val="0"/>
        <w:strike w:val="0"/>
        <w:color w:val="000000"/>
        <w:spacing w:val="0"/>
        <w:w w:val="100"/>
        <w:position w:val="0"/>
        <w:sz w:val="19"/>
        <w:szCs w:val="19"/>
        <w:u w:val="none"/>
      </w:rPr>
    </w:lvl>
    <w:lvl w:ilvl="3">
      <w:start w:val="1983"/>
      <w:numFmt w:val="decimal"/>
      <w:lvlText w:val="%4"/>
      <w:lvlJc w:val="left"/>
      <w:rPr>
        <w:rFonts w:ascii="Times New Roman" w:hAnsi="Times New Roman" w:cs="Times New Roman"/>
        <w:b/>
        <w:bCs/>
        <w:i w:val="0"/>
        <w:iCs w:val="0"/>
        <w:smallCaps w:val="0"/>
        <w:strike w:val="0"/>
        <w:color w:val="000000"/>
        <w:spacing w:val="0"/>
        <w:w w:val="100"/>
        <w:position w:val="0"/>
        <w:sz w:val="19"/>
        <w:szCs w:val="19"/>
        <w:u w:val="none"/>
      </w:rPr>
    </w:lvl>
    <w:lvl w:ilvl="4">
      <w:start w:val="1988"/>
      <w:numFmt w:val="decimal"/>
      <w:lvlText w:val="%5"/>
      <w:lvlJc w:val="left"/>
      <w:rPr>
        <w:rFonts w:ascii="Times New Roman" w:hAnsi="Times New Roman" w:cs="Times New Roman"/>
        <w:b/>
        <w:bCs/>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3">
    <w:nsid w:val="00000005"/>
    <w:multiLevelType w:val="multilevel"/>
    <w:tmpl w:val="0000000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4">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2"/>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upp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Roman"/>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2"/>
      <w:numFmt w:val="decimal"/>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5">
    <w:nsid w:val="00000009"/>
    <w:multiLevelType w:val="multilevel"/>
    <w:tmpl w:val="00000008"/>
    <w:lvl w:ilvl="0">
      <w:start w:val="2"/>
      <w:numFmt w:val="upp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2"/>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2"/>
      <w:numFmt w:val="upp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Roman"/>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6">
    <w:nsid w:val="0000000B"/>
    <w:multiLevelType w:val="multilevel"/>
    <w:tmpl w:val="0000000A"/>
    <w:lvl w:ilvl="0">
      <w:start w:val="100"/>
      <w:numFmt w:val="upp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7">
    <w:nsid w:val="0000000D"/>
    <w:multiLevelType w:val="multilevel"/>
    <w:tmpl w:val="0000000C"/>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Roman"/>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3"/>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2"/>
      <w:numFmt w:val="upp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8">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2"/>
      <w:numFmt w:val="upp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upperRoman"/>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upp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upp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upp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upp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9">
    <w:nsid w:val="00000011"/>
    <w:multiLevelType w:val="multilevel"/>
    <w:tmpl w:val="00000010"/>
    <w:lvl w:ilvl="0">
      <w:start w:val="1980"/>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1">
      <w:start w:val="1985"/>
      <w:numFmt w:val="decimal"/>
      <w:lvlText w:val="%2"/>
      <w:lvlJc w:val="left"/>
      <w:rPr>
        <w:rFonts w:ascii="Times New Roman" w:hAnsi="Times New Roman" w:cs="Times New Roman"/>
        <w:b/>
        <w:bCs/>
        <w:i w:val="0"/>
        <w:iCs w:val="0"/>
        <w:smallCaps w:val="0"/>
        <w:strike w:val="0"/>
        <w:color w:val="000000"/>
        <w:spacing w:val="0"/>
        <w:w w:val="100"/>
        <w:position w:val="0"/>
        <w:sz w:val="19"/>
        <w:szCs w:val="19"/>
        <w:u w:val="none"/>
      </w:rPr>
    </w:lvl>
    <w:lvl w:ilvl="2">
      <w:start w:val="1990"/>
      <w:numFmt w:val="decimal"/>
      <w:lvlText w:val="%3"/>
      <w:lvlJc w:val="left"/>
      <w:rPr>
        <w:rFonts w:ascii="Times New Roman" w:hAnsi="Times New Roman" w:cs="Times New Roman"/>
        <w:b/>
        <w:bCs/>
        <w:i w:val="0"/>
        <w:iCs w:val="0"/>
        <w:smallCaps w:val="0"/>
        <w:strike w:val="0"/>
        <w:color w:val="000000"/>
        <w:spacing w:val="0"/>
        <w:w w:val="100"/>
        <w:position w:val="0"/>
        <w:sz w:val="19"/>
        <w:szCs w:val="19"/>
        <w:u w:val="none"/>
      </w:rPr>
    </w:lvl>
    <w:lvl w:ilvl="3">
      <w:start w:val="1995"/>
      <w:numFmt w:val="decimal"/>
      <w:lvlText w:val="%4"/>
      <w:lvlJc w:val="left"/>
      <w:rPr>
        <w:rFonts w:ascii="Times New Roman" w:hAnsi="Times New Roman" w:cs="Times New Roman"/>
        <w:b/>
        <w:bCs/>
        <w:i w:val="0"/>
        <w:iCs w:val="0"/>
        <w:smallCaps w:val="0"/>
        <w:strike w:val="0"/>
        <w:color w:val="000000"/>
        <w:spacing w:val="0"/>
        <w:w w:val="100"/>
        <w:position w:val="0"/>
        <w:sz w:val="19"/>
        <w:szCs w:val="19"/>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upp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2"/>
      <w:numFmt w:val="upp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1">
    <w:nsid w:val="00000015"/>
    <w:multiLevelType w:val="multilevel"/>
    <w:tmpl w:val="00000014"/>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4"/>
      <w:numFmt w:val="upp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3"/>
      <w:numFmt w:val="decimal"/>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upperLetter"/>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2">
    <w:nsid w:val="00000017"/>
    <w:multiLevelType w:val="multilevel"/>
    <w:tmpl w:val="0000001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00"/>
      <w:numFmt w:val="upperRoman"/>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4"/>
      <w:numFmt w:val="upp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upperRoman"/>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upp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upp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upp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3">
    <w:nsid w:val="00000019"/>
    <w:multiLevelType w:val="multilevel"/>
    <w:tmpl w:val="00000018"/>
    <w:lvl w:ilvl="0">
      <w:start w:val="1993"/>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4">
    <w:nsid w:val="0000001B"/>
    <w:multiLevelType w:val="multilevel"/>
    <w:tmpl w:val="0000001A"/>
    <w:lvl w:ilvl="0">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43"/>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5">
    <w:nsid w:val="0000001D"/>
    <w:multiLevelType w:val="multilevel"/>
    <w:tmpl w:val="0000001C"/>
    <w:lvl w:ilvl="0">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49"/>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6">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7">
    <w:nsid w:val="14053152"/>
    <w:multiLevelType w:val="hybridMultilevel"/>
    <w:tmpl w:val="8598AE0E"/>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48B2105"/>
    <w:multiLevelType w:val="hybridMultilevel"/>
    <w:tmpl w:val="CA9A13B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0"/>
  </w:num>
  <w:num w:numId="18">
    <w:abstractNumId w:val="18"/>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bordersDoNotSurroundHeader/>
  <w:bordersDoNotSurroundFooter/>
  <w:stylePaneFormatFilter w:val="1F08"/>
  <w:defaultTabStop w:val="720"/>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6156B"/>
    <w:rsid w:val="00002680"/>
    <w:rsid w:val="00006558"/>
    <w:rsid w:val="00013EE4"/>
    <w:rsid w:val="00044450"/>
    <w:rsid w:val="000F0F3A"/>
    <w:rsid w:val="000F3B1D"/>
    <w:rsid w:val="00101466"/>
    <w:rsid w:val="0011682C"/>
    <w:rsid w:val="001314F2"/>
    <w:rsid w:val="001362A8"/>
    <w:rsid w:val="00143FE1"/>
    <w:rsid w:val="0017008C"/>
    <w:rsid w:val="001826CB"/>
    <w:rsid w:val="001B68FF"/>
    <w:rsid w:val="001E51E4"/>
    <w:rsid w:val="001E5D0E"/>
    <w:rsid w:val="002039D2"/>
    <w:rsid w:val="0022467C"/>
    <w:rsid w:val="00251CD2"/>
    <w:rsid w:val="002D2943"/>
    <w:rsid w:val="002E27C2"/>
    <w:rsid w:val="002F0260"/>
    <w:rsid w:val="0031051A"/>
    <w:rsid w:val="00331AFD"/>
    <w:rsid w:val="00355B9E"/>
    <w:rsid w:val="003A3E25"/>
    <w:rsid w:val="003D034E"/>
    <w:rsid w:val="003F24BD"/>
    <w:rsid w:val="003F58A1"/>
    <w:rsid w:val="003F64C2"/>
    <w:rsid w:val="004033BD"/>
    <w:rsid w:val="00472EE4"/>
    <w:rsid w:val="004A5CEE"/>
    <w:rsid w:val="00503CE5"/>
    <w:rsid w:val="00675E41"/>
    <w:rsid w:val="00677871"/>
    <w:rsid w:val="006A5F6C"/>
    <w:rsid w:val="00704444"/>
    <w:rsid w:val="0071534A"/>
    <w:rsid w:val="00722933"/>
    <w:rsid w:val="0077100B"/>
    <w:rsid w:val="007A67EE"/>
    <w:rsid w:val="007D42B0"/>
    <w:rsid w:val="008232DD"/>
    <w:rsid w:val="008245C1"/>
    <w:rsid w:val="00873398"/>
    <w:rsid w:val="008C038A"/>
    <w:rsid w:val="008C7C08"/>
    <w:rsid w:val="00902C25"/>
    <w:rsid w:val="009B12C4"/>
    <w:rsid w:val="00A00C56"/>
    <w:rsid w:val="00A05746"/>
    <w:rsid w:val="00A1561D"/>
    <w:rsid w:val="00B3391D"/>
    <w:rsid w:val="00B461BC"/>
    <w:rsid w:val="00B54BD4"/>
    <w:rsid w:val="00BA6899"/>
    <w:rsid w:val="00BC7C8E"/>
    <w:rsid w:val="00CA4802"/>
    <w:rsid w:val="00D5044B"/>
    <w:rsid w:val="00D6156B"/>
    <w:rsid w:val="00D61C76"/>
    <w:rsid w:val="00D63CFA"/>
    <w:rsid w:val="00D76FAF"/>
    <w:rsid w:val="00DB7937"/>
    <w:rsid w:val="00DC3238"/>
    <w:rsid w:val="00DE1A6D"/>
    <w:rsid w:val="00E240C2"/>
    <w:rsid w:val="00E26BCF"/>
    <w:rsid w:val="00E6075D"/>
    <w:rsid w:val="00E62911"/>
    <w:rsid w:val="00E62F9E"/>
    <w:rsid w:val="00E643F5"/>
    <w:rsid w:val="00EB23DD"/>
    <w:rsid w:val="00EF7502"/>
    <w:rsid w:val="00F00DF4"/>
    <w:rsid w:val="00F24ABD"/>
    <w:rsid w:val="00FC1175"/>
    <w:rsid w:val="00FC7304"/>
    <w:rsid w:val="00FD54C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75D"/>
    <w:rPr>
      <w:rFonts w:ascii="Times New Roman" w:hAnsi="Times New Roman" w:cs="Times New Roman"/>
      <w:sz w:val="24"/>
      <w:szCs w:val="24"/>
    </w:rPr>
  </w:style>
  <w:style w:type="paragraph" w:styleId="Heading1">
    <w:name w:val="heading 1"/>
    <w:basedOn w:val="Normal"/>
    <w:next w:val="Normal"/>
    <w:link w:val="Heading1Char"/>
    <w:uiPriority w:val="99"/>
    <w:qFormat/>
    <w:rsid w:val="00E62911"/>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E6291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E62911"/>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E62911"/>
    <w:pPr>
      <w:keepNext/>
      <w:spacing w:before="240" w:after="60"/>
      <w:outlineLvl w:val="3"/>
    </w:pPr>
    <w:rPr>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1534A"/>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71534A"/>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71534A"/>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71534A"/>
    <w:rPr>
      <w:rFonts w:ascii="Calibri" w:hAnsi="Calibri" w:cs="Times New Roman"/>
      <w:b/>
      <w:bCs/>
      <w:sz w:val="28"/>
      <w:szCs w:val="28"/>
    </w:rPr>
  </w:style>
  <w:style w:type="paragraph" w:styleId="ListContinue2">
    <w:name w:val="List Continue 2"/>
    <w:basedOn w:val="Normal"/>
    <w:uiPriority w:val="99"/>
    <w:rsid w:val="00E62911"/>
    <w:pPr>
      <w:spacing w:after="120"/>
      <w:ind w:left="720"/>
    </w:pPr>
  </w:style>
  <w:style w:type="paragraph" w:styleId="ListContinue">
    <w:name w:val="List Continue"/>
    <w:basedOn w:val="Normal"/>
    <w:uiPriority w:val="99"/>
    <w:rsid w:val="00E62911"/>
    <w:pPr>
      <w:spacing w:after="120"/>
      <w:ind w:left="360"/>
    </w:pPr>
  </w:style>
  <w:style w:type="paragraph" w:styleId="Header">
    <w:name w:val="header"/>
    <w:basedOn w:val="Normal"/>
    <w:link w:val="HeaderChar1"/>
    <w:uiPriority w:val="99"/>
    <w:rsid w:val="00902C25"/>
    <w:pPr>
      <w:tabs>
        <w:tab w:val="center" w:pos="4680"/>
        <w:tab w:val="right" w:pos="9360"/>
      </w:tabs>
    </w:pPr>
    <w:rPr>
      <w:szCs w:val="20"/>
    </w:rPr>
  </w:style>
  <w:style w:type="character" w:customStyle="1" w:styleId="HeaderChar">
    <w:name w:val="Header Char"/>
    <w:basedOn w:val="DefaultParagraphFont"/>
    <w:link w:val="Header"/>
    <w:uiPriority w:val="99"/>
    <w:semiHidden/>
    <w:locked/>
    <w:rsid w:val="0071534A"/>
    <w:rPr>
      <w:rFonts w:ascii="Times New Roman" w:hAnsi="Times New Roman" w:cs="Times New Roman"/>
      <w:sz w:val="24"/>
      <w:szCs w:val="24"/>
    </w:rPr>
  </w:style>
  <w:style w:type="character" w:customStyle="1" w:styleId="HeaderChar1">
    <w:name w:val="Header Char1"/>
    <w:link w:val="Header"/>
    <w:uiPriority w:val="99"/>
    <w:locked/>
    <w:rsid w:val="00902C25"/>
    <w:rPr>
      <w:rFonts w:ascii="Times New Roman" w:hAnsi="Times New Roman"/>
      <w:sz w:val="24"/>
    </w:rPr>
  </w:style>
  <w:style w:type="paragraph" w:styleId="Footer">
    <w:name w:val="footer"/>
    <w:basedOn w:val="Normal"/>
    <w:link w:val="FooterChar1"/>
    <w:uiPriority w:val="99"/>
    <w:rsid w:val="00902C25"/>
    <w:pPr>
      <w:tabs>
        <w:tab w:val="center" w:pos="4680"/>
        <w:tab w:val="right" w:pos="9360"/>
      </w:tabs>
    </w:pPr>
    <w:rPr>
      <w:rFonts w:ascii="Arial Unicode MS" w:hAnsi="Arial Unicode MS"/>
      <w:szCs w:val="20"/>
    </w:rPr>
  </w:style>
  <w:style w:type="character" w:customStyle="1" w:styleId="FooterChar">
    <w:name w:val="Footer Char"/>
    <w:basedOn w:val="DefaultParagraphFont"/>
    <w:link w:val="Footer"/>
    <w:uiPriority w:val="99"/>
    <w:semiHidden/>
    <w:locked/>
    <w:rsid w:val="0071534A"/>
    <w:rPr>
      <w:rFonts w:ascii="Times New Roman" w:hAnsi="Times New Roman" w:cs="Times New Roman"/>
      <w:sz w:val="24"/>
      <w:szCs w:val="24"/>
    </w:rPr>
  </w:style>
  <w:style w:type="character" w:customStyle="1" w:styleId="FooterChar1">
    <w:name w:val="Footer Char1"/>
    <w:link w:val="Footer"/>
    <w:uiPriority w:val="99"/>
    <w:locked/>
    <w:rsid w:val="006A5F6C"/>
    <w:rPr>
      <w:rFonts w:ascii="Arial Unicode MS" w:eastAsia="Arial Unicode MS" w:hAnsi="Arial Unicode MS"/>
      <w:sz w:val="24"/>
    </w:rPr>
  </w:style>
  <w:style w:type="paragraph" w:styleId="BalloonText">
    <w:name w:val="Balloon Text"/>
    <w:basedOn w:val="Normal"/>
    <w:link w:val="BalloonTextChar1"/>
    <w:uiPriority w:val="99"/>
    <w:rsid w:val="0022467C"/>
    <w:rPr>
      <w:rFonts w:ascii="Lucida Grande" w:hAnsi="Lucida Grande"/>
      <w:sz w:val="18"/>
      <w:szCs w:val="20"/>
    </w:rPr>
  </w:style>
  <w:style w:type="character" w:customStyle="1" w:styleId="BalloonTextChar">
    <w:name w:val="Balloon Text Char"/>
    <w:basedOn w:val="DefaultParagraphFont"/>
    <w:link w:val="BalloonText"/>
    <w:uiPriority w:val="99"/>
    <w:semiHidden/>
    <w:locked/>
    <w:rsid w:val="0071534A"/>
    <w:rPr>
      <w:rFonts w:ascii="Times New Roman" w:hAnsi="Times New Roman" w:cs="Times New Roman"/>
      <w:sz w:val="2"/>
    </w:rPr>
  </w:style>
  <w:style w:type="character" w:customStyle="1" w:styleId="BalloonTextChar1">
    <w:name w:val="Balloon Text Char1"/>
    <w:link w:val="BalloonText"/>
    <w:uiPriority w:val="99"/>
    <w:locked/>
    <w:rsid w:val="0022467C"/>
    <w:rPr>
      <w:rFonts w:ascii="Lucida Grande" w:hAnsi="Lucida Grande"/>
      <w:sz w:val="18"/>
    </w:rPr>
  </w:style>
  <w:style w:type="character" w:styleId="PageNumber">
    <w:name w:val="page number"/>
    <w:basedOn w:val="DefaultParagraphFont"/>
    <w:uiPriority w:val="99"/>
    <w:rsid w:val="006A5F6C"/>
    <w:rPr>
      <w:rFonts w:cs="Times New Roman"/>
    </w:rPr>
  </w:style>
</w:styles>
</file>

<file path=word/webSettings.xml><?xml version="1.0" encoding="utf-8"?>
<w:webSettings xmlns:r="http://schemas.openxmlformats.org/officeDocument/2006/relationships" xmlns:w="http://schemas.openxmlformats.org/wordprocessingml/2006/main">
  <w:divs>
    <w:div w:id="8864550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Pages>
  <Words>1567</Words>
  <Characters>8935</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280513 0-495-11608-4 t</dc:title>
  <dc:subject/>
  <dc:creator>Compositor</dc:creator>
  <cp:keywords/>
  <dc:description/>
  <cp:lastModifiedBy>Editor</cp:lastModifiedBy>
  <cp:revision>4</cp:revision>
  <dcterms:created xsi:type="dcterms:W3CDTF">2014-09-04T06:02:00Z</dcterms:created>
  <dcterms:modified xsi:type="dcterms:W3CDTF">2014-09-04T06:24:00Z</dcterms:modified>
</cp:coreProperties>
</file>