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In Reagan's efforts to cut welfare spending, he</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5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sought to eliminate the "social safety net."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greatly reduced Aid to Families with Dependent Children.</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made cuts to Social Security.</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choices.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Curtailing Unions, Regulations, and Welfare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The first person to become both president and vice president, without having been elected to either position,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Jimmy Carter.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Nelson Rockefeller.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Richard Nixon.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Gerald Ford.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Ronald Reagan.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Searching for Direction, 1974–1980</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The popular image of Gerald Ford was that he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8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elitist and arrogant.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strong and powerful leader.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consumed with gaining political power.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genial and unpretentious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paranoid and suspicious.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Searching for Direction, 1974–1980</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The winner of the 1976 presidential election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Gerald Ford.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Jimmy Carter.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Walter Mondale.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Robert Dole.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Richard Nixon.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Searching for Direction, 1974–1980</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The Soviet Union invaded which one of the following countries in 1979?</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5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Turkey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Armenia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Kazakhstan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Afghanistan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South Korea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In 1980, with slightly more than 50 percent of the popular vote, ____ was elected to the presidency.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75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George Bush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Ronald Reagan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Jimmy Carter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Gerald Ford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Richard Nixon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1980</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In 1984, Ronald Reagan defeated ____, a Minnesota Democrat, for the presidency.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Gary Hart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Robert Dole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Michael Dukakis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Walter Mondale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Ted Kennedy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Reagan to Bush</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In 1983, the United States overthrew the government of what small Caribbean nation?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2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Cuba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Jamaica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Bermuda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 Croix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Grenada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3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Deploying Military Power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Throughout the 1980s, the Reagan administration attempted to overthrow the leadership of what Latin American nation?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Guatemala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 Salvador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Nicaragua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Honduras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Panama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3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Deploying Military Power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The Democratic opponent to George Bush in the 1988 presidential election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Jesse Jackson.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Michael Dukakis.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Edward Kennedy.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Walter Mondale.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Ted Kennedy.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Reagan to Bush</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Ronald Reagan held all of the following positions in 1980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reducing defense spending.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supporting large tax cuts.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opposing abortion.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advocating prayer in school.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advocating conservative family values.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8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Reagan Revolution, 1981–1992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In December 1989, U.S. forces entered what Latin American nation in order to arrest its president?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3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Honduras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Panama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Nicaragua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Guatemala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Mexico</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Post-Cold War Policy and the Persian Gulf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The 1992 Democratic nominee for the presidency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Bill Clinton.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Michael Dukakis.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 Gore.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Edward Kennedy.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Joe Lieberman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1992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The independent, self-financed candidate in the 1992 presidential election was billionaire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Donald Trump.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Ross Perot.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John Rockefeller.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Allan Frost.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 Franken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1992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In 1978, Jimmy Carter brokered a historic peace accord between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Iran and Iraq.</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Lebanon and Syria.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Great Britain and Argentina.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North Korea and South Korea.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Israel and Egypt.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following came together to form the New Right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55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​readers of William Buckley's National Review.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​economist Milton Friedman.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​former supporters of Barry Goldwater.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​conservative business leaders.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​followers of Ross Perot.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New Right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the Supreme Court confirmation hearings for Clarence Thomas, Anita Hill testified against Thomas, accusing him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2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racial discrimination.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anti-Semitism.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income tax evasion.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sexual harassment.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spousal abuse.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Women’s Issues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In 1983, after a truck bomb killed 241 U.S. soldiers in Lebanon, President Reagan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9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ordered air strikes against suspected terrorist targets.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attempted to destabilize the government of Syria.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withdrew the remaining American troops from Lebanon.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increased arms sales to Israel.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threatened to invade Iran.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3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Deploying Military Power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One of the most damaging problems of the Carter administration was its failure to win the release of U.S. hostages from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Iraq.</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Iran.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Kuwait.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Lebanon.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Jordan.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All the following statements regarding the New Right are true except its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79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interests are almost entirely centered around social and cultural issues.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origins can be traced back several decades before Ronald Reagan became president.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supporters were outraged over Roe v. Wade court case.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supporters include Protestant fundamentalists.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diverse coalition of conservatives.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New Right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following occurred during the Reagan administration except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7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increase in the rate of poverty.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reduction in federal spending for social welfare programs.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soaring of the federal deficit.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appointment of many Catholic social conservatives to courts.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reduction in environmental protections.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Curtailing Unions, Regulations, and Welfare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President Jimmy Carter supported all of the following domestic policies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1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government funding for public-works jobs.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expansion of domestic energy production.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deregulation of some industries.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 cuts.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dramatic cuts in welfare spending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7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Welfare and Energy Initiatives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The end of the Cold War and the fall of Eastern European communism occurred during the presidency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80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Jimmy Carter.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Ronald Reagan.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George Bush.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Bill Clinton.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Gerald Ford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Renewing and Ending the Cold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The 1984 Democratic vice presidential nominee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0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Walter Mondale.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Geraldine Ferraro.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Lloyd Bentsen.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Edward Kennedy.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Shirley Chisholm.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Reagan to Bush</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aftermath of Vietnam and Watergate, the mood of the public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57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optimistic.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disillusioned.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militant.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disinterested.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fearful.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0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Introduction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not a true statement about Gerald Ford?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1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was a republican.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was elected president.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angered people when he pardoned Richard Nixon.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chose Nelson Rockefeller as his vice president.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had been a football star in college. </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Searching for Direction, 1974–1980</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In response to the Khmer Rouge seizure of the U.S. ship </w:t>
            </w:r>
            <w:r>
              <w:rPr>
                <w:rStyle w:val="DefaultParagraphFont"/>
                <w:rFonts w:ascii="Times New Roman" w:eastAsia="Times New Roman" w:hAnsi="Times New Roman" w:cs="Times New Roman"/>
                <w:b w:val="0"/>
                <w:bCs w:val="0"/>
                <w:i/>
                <w:iCs/>
                <w:smallCaps w:val="0"/>
                <w:color w:val="000000"/>
                <w:sz w:val="22"/>
                <w:szCs w:val="22"/>
                <w:bdr w:val="nil"/>
                <w:rtl w:val="0"/>
              </w:rPr>
              <w:t>Mayaguez</w:t>
            </w:r>
            <w:r>
              <w:rPr>
                <w:rStyle w:val="DefaultParagraphFont"/>
                <w:rFonts w:ascii="Times New Roman" w:eastAsia="Times New Roman" w:hAnsi="Times New Roman" w:cs="Times New Roman"/>
                <w:b w:val="0"/>
                <w:bCs w:val="0"/>
                <w:i w:val="0"/>
                <w:iCs w:val="0"/>
                <w:smallCaps w:val="0"/>
                <w:color w:val="000000"/>
                <w:sz w:val="22"/>
                <w:szCs w:val="22"/>
                <w:bdr w:val="nil"/>
                <w:rtl w:val="0"/>
              </w:rPr>
              <w:t>, Gerald Ford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4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appealed to the United Nations for help in freeing the ship and crew.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apologized for the ship's accidental intrusion into Cambodian waters.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refused to negotiate with the Cambodians.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took no direct action and let events play themselves 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ordered a rescue mission and a bombing attack.</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The domestic policies of the Carter administration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9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greatly increased aid to low-income families.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lowered the gas tax to increase the competitiveness of U.S. oil companies.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increased price inflation and stifled economic growth.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eliminated "stagflation" and expanded the economy.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ensured his reelection.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Faltering Economy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Jimmy Carter appealed to voters because he was 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8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"born-again" Christian.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Washington outsider who was untainted by the political corruption of the Nixon era.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former governor with a southern small-town agricultural background.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retired naval officer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Searching for Direction, 1974–1980</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Ronald Reagan's second major goal was aimed at which segment of society?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upper class elites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Asian Americans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African Americans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Curtailing Unions, Regulations, and Welfare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not an example of Jimmy Carter's foreign policy?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5"/>
              <w:gridCol w:w="80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establishment of formal diplomatic relations with Communist China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negotiations that improved relations between Israel and Egypt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expansion of American control in the Panama Canal Zone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development of a human-rights policy to determine which countries received U.S. foreign aid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failure to deal effectively with the hostage crisis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The phrase "supply-side economics" refers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3"/>
              <w:gridCol w:w="80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Franklin Roosevelt's economic policy of supplying war materials to the allies in World War II.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Jimmy Carter's reduction of capital gains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congressional efforts to control the federal budget.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theory embraced by Ronald Reagan that tax reductions would stimulate the economy.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policy of supplying aid to third world countries that supported the U.S.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Supply-Side Economics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Carter's approach to the economic downturn was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​cut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​increase spending on public works.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 Federal Reserve Board policies.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choices.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Faltering Economy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the 1980s, conservative Reaganites redefined the word "liberalism" to mean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98"/>
              <w:gridCol w:w="80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wasteful social programs that robbed working Americans and rewarded lazy undeserving people.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limited government spending that controlled inflation.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 support for traditional family and social values.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government programs that helped average families purchase homes and consumer goods.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sexual promiscuity.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Reagan to Bush</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George Bush's presidency,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federal deficit continued to increase.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Soviet Union was abolished.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United States invaded Panama.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Persian Gulf War was fought.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61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Cold War Eases; Post-Cold War Policy and the Persian Gulf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George Bush's campaign faltered during the election of 1992 because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45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Bush did not have a clear, consistent vision of foreign and domestic policy.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Democrats attacked him as an enemy of "family values."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his appearance on MTV shocked conservative voters.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white southern Protestants overwhelmingly supported the Democratic ticket.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Democratically controlled Congress took credit for the economic prosperity.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1992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The Berlin Wall came down in which 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1978</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1980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1984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1989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1992</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Cold War Eases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When Bill Clinton ran for president in 1992 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emphasized his roots in the 1960s.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cast himself as a traditional Democrat.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hurt that neither he nor his running mate had any military service.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made the preservation of the welfare system a top priority.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admitted to having extramarital affairs.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1992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Ronald Reagan's impact on the federal judicial system can best be described 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minimal.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significant.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supportive of liberals.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uninterested.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Curtailing Unions, Regulations, and Welfare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James Schlesinger served as Jimmy Carter's head of the Department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interior.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agriculture.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energy.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treasury.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7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Welfare and Energy Initiatives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"Operation Just Cause" was aimed against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Nicaragua.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Iraq</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Cuba.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 Salvador.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Panama.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Post-Cold War Policy and the Persian Gulf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Iran-Contra Affair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2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Ronald Reagan claimed ignorance.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Oliver North prosecuted the case.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most Americans viewed this as worse than Watergate.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was clear that the plan was clear and successful, although illegal.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Ronald Reagan refused to comment or make any statement.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5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Iran-Contra Controversy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Which group was most greatly affected by Ronald Reagan's efforts to curtail welfare programs?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​female-headed households.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​male-headed households.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​rural households.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​suburban households.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Curtailing Unions, Regulations, and Welfare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Leaders of the religious right believed that​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56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​Rush Limbaugh spoke the truth about the changes needed.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Supreme Court decision in Roe v. Wade was right.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​Christian values should shape policy-making in government.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government should not use tax dollars to aid social programming of any kind.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​foreign policy should minimize the use of military power.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New Right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In 1980, Jimmy Carter's major Democratic opponent to his renomination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Ronald Reagan.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George McGovern.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John Anderson.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Walter Mondale.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Edward Kennedy.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President George H. W. Bush's popularity rose as a result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5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his change of heart in raising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Persian Gulf War.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his actions in the former Yugoslavia.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state of the economy in 1992.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his role on the Iran-Contra affair.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Post-Cold War Policy and the Persian Gulf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Supply-side economics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84"/>
              <w:gridCol w:w="80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Jimmy Carter's program for reversing the economic downturn.</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​stressed the role of government spending in stimulating the economy.</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​emphasized tax cuts for businesses and investors would lead to job creation and economic improvement.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​denounced the "trickle-down" theory of economics.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ultimately helped all Americans.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Supply-Side Economics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was an issue among the Asian American community?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government funding for projects for their communities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veteran benefits for members of their community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wages for new arrivals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educational programs in college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Activism Among Asian Americans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The advocacy group ACT UP is most associated with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3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gays.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Hispanics.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Asians.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Sexual Politics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Cesar Chavez was a key leader in the agricultural Mexican American movement.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Activism in Spanish-Speaking Communities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the Carter administration, treaties were signed that would return the Panama Canal to Panama.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The first woman ever to run for president or vice president on a major party ticket was Sandra Day O'Connor.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Reagan to Bush</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Ronald Reagan was the first movie star to be president.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77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History Through Film: The First Movie Star President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The U.S. operation to remove Iraq from Kuwait was known as "Operation Just Cause."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Post-Cold War Policy and the Persian Gulf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George Bush's vice president was Dan Quayle.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1992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When he ran for president in 1976, Jimmy Carter asked voters, "Are you better off now than you were four years ago?"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1980</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George Bush failed to keep one of his most important 1988 campaign pledges</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pledge of "no new taxes."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Reagan to Bush</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Many of those initially diagnosed with AIDS were gay men.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Sexual Politics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price for a barrel of oil quadrupled between 1971 and 1980.</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7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Welfare and Energy Initiatives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The Iranian hostage crisis was one of the most embarrassing foreign policy failures of the Carter administration.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The American Indian Movement was an activist organization for multiple Native American tribes.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Activism Among American Indians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Ronald Reagan's pro-labor policies helped increase union membership in the 1980s.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Curtailing Unions, Regulations, and Welfare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The Reagan administration supported "freedom fighters" in Ethiopia, Angola, Nicaragua, and elsewhere because these revolutionaries were dedicated to democracy and human rights.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3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Deploying Military Power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 major participants in the Iran-Contra affair were punished for their crimes.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5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Iran-Contra Controversy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Jessie Jackson emerged as a key African American leader.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2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Activism Among African Americans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Formal diplomatic ties between the United States and China were made during the Carter administration.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Jimmy Carter won a decisive victory in the election of 1976.</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Searching for Direction, 1974–1980</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A concern for human rights lay at the center of Jimmy Carter's foreign policy.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The minimum wage when measured in constant dollars rose throughout Ronald Reagan's presidency.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Supply-Side Economics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"Hispanic" is a term that simply means Mexican American.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Activism in Spanish-Speaking Communities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The Religious Right criticized Ronald Reagan when Robert Bork failed to win confirmation to a seat on the Supreme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Curtailing Unions, Regulations, and Welfare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val="0"/>
                <w:iCs w:val="0"/>
                <w:smallCaps w:val="0"/>
                <w:color w:val="000000"/>
                <w:sz w:val="22"/>
                <w:szCs w:val="22"/>
                <w:bdr w:val="nil"/>
                <w:rtl w:val="0"/>
              </w:rPr>
              <w:t>The Reagan administration believed that democratic forces included almost any movement, no matter how autocratic, that was noncommunist.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3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Deploying Military Power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President George H. Bush opposed the North American Free Trade Agreement.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Post-Cold War Policy and the Persian Gulf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Bill Clinton won election in 1992 with well under half of the popular vote.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1992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Deregulation during the Reagan administration kept the savings and loan industry from financial collapse.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Curtailing Unions, Regulations, and Welfare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In 1992, Bill Clinton's main criticism of George H. W. Bush was that he had left Saddam Hussein in power after the Persian Gulf War.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1992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Leaders of the Religious Right strongly supported the separation of church and state doctrine of the constitution.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Reagan to Bush</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Ronald Reagan sought to limit some federal spending on social welfare.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Curtailing Unions, Regulations, and Welfare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The Tailhook scandal focused on navy attempts to cover up sexual harassment of women at a 1991 convention.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Women's Issues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Michael Dukakis focused his presidential campaign in 1988 on honesty in the White House.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Reagan to Bush</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his second year in office, Jimmy Carter extended amnesty to those who had resisted the draft during the Vietnam War.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82. </w:t>
            </w:r>
            <w:r>
              <w:rPr>
                <w:rStyle w:val="DefaultParagraphFont"/>
                <w:rFonts w:ascii="Times New Roman" w:eastAsia="Times New Roman" w:hAnsi="Times New Roman" w:cs="Times New Roman"/>
                <w:b w:val="0"/>
                <w:bCs w:val="0"/>
                <w:i w:val="0"/>
                <w:iCs w:val="0"/>
                <w:smallCaps w:val="0"/>
                <w:color w:val="000000"/>
                <w:sz w:val="22"/>
                <w:szCs w:val="22"/>
                <w:bdr w:val="nil"/>
                <w:rtl w:val="0"/>
              </w:rPr>
              <w:t>Jimmy Carter failed to win congressional approval of either his welfare program or his energy plan.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7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Welfare and Energy Initiatives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83. </w:t>
            </w:r>
            <w:r>
              <w:rPr>
                <w:rStyle w:val="DefaultParagraphFont"/>
                <w:rFonts w:ascii="Times New Roman" w:eastAsia="Times New Roman" w:hAnsi="Times New Roman" w:cs="Times New Roman"/>
                <w:b w:val="0"/>
                <w:bCs w:val="0"/>
                <w:i w:val="0"/>
                <w:iCs w:val="0"/>
                <w:smallCaps w:val="0"/>
                <w:color w:val="000000"/>
                <w:sz w:val="22"/>
                <w:szCs w:val="22"/>
                <w:bdr w:val="nil"/>
                <w:rtl w:val="0"/>
              </w:rPr>
              <w:t>Henry Louis Gates, Jr., is known for his advocacy of the studying the separate and distinctiveness of the African American experience.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2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Activism Among African Americans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84. </w:t>
            </w:r>
            <w:r>
              <w:rPr>
                <w:rStyle w:val="DefaultParagraphFont"/>
                <w:rFonts w:ascii="Times New Roman" w:eastAsia="Times New Roman" w:hAnsi="Times New Roman" w:cs="Times New Roman"/>
                <w:b w:val="0"/>
                <w:bCs w:val="0"/>
                <w:i w:val="0"/>
                <w:iCs w:val="0"/>
                <w:smallCaps w:val="0"/>
                <w:color w:val="000000"/>
                <w:sz w:val="22"/>
                <w:szCs w:val="22"/>
                <w:bdr w:val="nil"/>
                <w:rtl w:val="0"/>
              </w:rPr>
              <w:t>Democratic presidential candidate Walter Mondale called for tax hikes in 1984.</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Reagan to Bush</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1970s, worldwide shortages of oil resulted in long lines at gas stations for American drivers.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7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Welfare and Energy Initiatives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86. </w:t>
            </w:r>
            <w:r>
              <w:rPr>
                <w:rStyle w:val="DefaultParagraphFont"/>
                <w:rFonts w:ascii="Times New Roman" w:eastAsia="Times New Roman" w:hAnsi="Times New Roman" w:cs="Times New Roman"/>
                <w:b w:val="0"/>
                <w:bCs w:val="0"/>
                <w:i w:val="0"/>
                <w:iCs w:val="0"/>
                <w:smallCaps w:val="0"/>
                <w:color w:val="000000"/>
                <w:sz w:val="22"/>
                <w:szCs w:val="22"/>
                <w:bdr w:val="nil"/>
                <w:rtl w:val="0"/>
              </w:rPr>
              <w:t>Rush Limbaugh's radio program was part of the New Right.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4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Anti-Government Activism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87. </w:t>
            </w:r>
            <w:r>
              <w:rPr>
                <w:rStyle w:val="DefaultParagraphFont"/>
                <w:rFonts w:ascii="Times New Roman" w:eastAsia="Times New Roman" w:hAnsi="Times New Roman" w:cs="Times New Roman"/>
                <w:b w:val="0"/>
                <w:bCs w:val="0"/>
                <w:i w:val="0"/>
                <w:iCs w:val="0"/>
                <w:smallCaps w:val="0"/>
                <w:color w:val="000000"/>
                <w:sz w:val="22"/>
                <w:szCs w:val="22"/>
                <w:bdr w:val="nil"/>
                <w:rtl w:val="0"/>
              </w:rPr>
              <w:t>Affirmative action programs have been criticized as "reverse discrimination."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4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Anti-Government Activism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88. </w:t>
            </w:r>
            <w:r>
              <w:rPr>
                <w:rStyle w:val="DefaultParagraphFont"/>
                <w:rFonts w:ascii="Times New Roman" w:eastAsia="Times New Roman" w:hAnsi="Times New Roman" w:cs="Times New Roman"/>
                <w:b w:val="0"/>
                <w:bCs w:val="0"/>
                <w:i w:val="0"/>
                <w:iCs w:val="0"/>
                <w:smallCaps w:val="0"/>
                <w:color w:val="000000"/>
                <w:sz w:val="22"/>
                <w:szCs w:val="22"/>
                <w:bdr w:val="nil"/>
                <w:rtl w:val="0"/>
              </w:rPr>
              <w:t>In 1991, George H. W. Bush referred to Iraq as an "evil empire."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Renewing and Ending the Cold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89. </w:t>
            </w:r>
            <w:r>
              <w:rPr>
                <w:rStyle w:val="DefaultParagraphFont"/>
                <w:rFonts w:ascii="Times New Roman" w:eastAsia="Times New Roman" w:hAnsi="Times New Roman" w:cs="Times New Roman"/>
                <w:b w:val="0"/>
                <w:bCs w:val="0"/>
                <w:i w:val="0"/>
                <w:iCs w:val="0"/>
                <w:smallCaps w:val="0"/>
                <w:color w:val="000000"/>
                <w:sz w:val="22"/>
                <w:szCs w:val="22"/>
                <w:bdr w:val="nil"/>
                <w:rtl w:val="0"/>
              </w:rPr>
              <w:t>Iranian militants who held 66 Americans hostage demanded the United States stop its support of Israel for in exchange for their release.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90. </w:t>
            </w:r>
            <w:r>
              <w:rPr>
                <w:rStyle w:val="DefaultParagraphFont"/>
                <w:rFonts w:ascii="Times New Roman" w:eastAsia="Times New Roman" w:hAnsi="Times New Roman" w:cs="Times New Roman"/>
                <w:b w:val="0"/>
                <w:bCs w:val="0"/>
                <w:i w:val="0"/>
                <w:iCs w:val="0"/>
                <w:smallCaps w:val="0"/>
                <w:color w:val="000000"/>
                <w:sz w:val="22"/>
                <w:szCs w:val="22"/>
                <w:bdr w:val="nil"/>
                <w:rtl w:val="0"/>
              </w:rPr>
              <w:t>In 1981, Ronald Reagan nominated ____________________ to be the first woman Supreme Court justice.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Sandra Day O'Connor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Curtailing Unions, Regulations, and Welfare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91. </w:t>
            </w:r>
            <w:r>
              <w:rPr>
                <w:rStyle w:val="DefaultParagraphFont"/>
                <w:rFonts w:ascii="Times New Roman" w:eastAsia="Times New Roman" w:hAnsi="Times New Roman" w:cs="Times New Roman"/>
                <w:b w:val="0"/>
                <w:bCs w:val="0"/>
                <w:i w:val="0"/>
                <w:iCs w:val="0"/>
                <w:smallCaps w:val="0"/>
                <w:color w:val="000000"/>
                <w:sz w:val="22"/>
                <w:szCs w:val="22"/>
                <w:bdr w:val="nil"/>
                <w:rtl w:val="0"/>
              </w:rPr>
              <w:t>The space-based defense system promoted by Ronald Reagan, which supposedly would stop incoming missiles, was popularly dubbed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Star Wars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Defense Buildup</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92. </w:t>
            </w:r>
            <w:r>
              <w:rPr>
                <w:rStyle w:val="DefaultParagraphFont"/>
                <w:rFonts w:ascii="Times New Roman" w:eastAsia="Times New Roman" w:hAnsi="Times New Roman" w:cs="Times New Roman"/>
                <w:b w:val="0"/>
                <w:bCs w:val="0"/>
                <w:i w:val="0"/>
                <w:iCs w:val="0"/>
                <w:smallCaps w:val="0"/>
                <w:color w:val="000000"/>
                <w:sz w:val="22"/>
                <w:szCs w:val="22"/>
                <w:bdr w:val="nil"/>
                <w:rtl w:val="0"/>
              </w:rPr>
              <w:t>The less authoritarian, Western-looking leader of the Soviet Union who rose to power in 1985 was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Mikhail Gorbachev</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Cold War Eases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93. </w:t>
            </w:r>
            <w:r>
              <w:rPr>
                <w:rStyle w:val="DefaultParagraphFont"/>
                <w:rFonts w:ascii="Times New Roman" w:eastAsia="Times New Roman" w:hAnsi="Times New Roman" w:cs="Times New Roman"/>
                <w:b w:val="0"/>
                <w:bCs w:val="0"/>
                <w:i w:val="0"/>
                <w:iCs w:val="0"/>
                <w:smallCaps w:val="0"/>
                <w:color w:val="000000"/>
                <w:sz w:val="22"/>
                <w:szCs w:val="22"/>
                <w:bdr w:val="nil"/>
                <w:rtl w:val="0"/>
              </w:rPr>
              <w:t>In 1968, Indian activists created ____________________ which used confrontational tactics.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American Indian Movement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Activism Among American Indians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94. </w:t>
            </w:r>
            <w:r>
              <w:rPr>
                <w:rStyle w:val="DefaultParagraphFont"/>
                <w:rFonts w:ascii="Times New Roman" w:eastAsia="Times New Roman" w:hAnsi="Times New Roman" w:cs="Times New Roman"/>
                <w:b w:val="0"/>
                <w:bCs w:val="0"/>
                <w:i w:val="0"/>
                <w:iCs w:val="0"/>
                <w:smallCaps w:val="0"/>
                <w:color w:val="000000"/>
                <w:sz w:val="22"/>
                <w:szCs w:val="22"/>
                <w:bdr w:val="nil"/>
                <w:rtl w:val="0"/>
              </w:rPr>
              <w:t> ___________________ helped Cesar Chavez organize boycotts of lettuce and grapes that pressured the UFW into collective bargaining arrangements.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Dolores Huerta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Activism in Spanish-Speaking Communities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95. </w:t>
            </w:r>
            <w:r>
              <w:rPr>
                <w:rStyle w:val="DefaultParagraphFont"/>
                <w:rFonts w:ascii="Times New Roman" w:eastAsia="Times New Roman" w:hAnsi="Times New Roman" w:cs="Times New Roman"/>
                <w:b w:val="0"/>
                <w:bCs w:val="0"/>
                <w:i w:val="0"/>
                <w:iCs w:val="0"/>
                <w:smallCaps w:val="0"/>
                <w:color w:val="000000"/>
                <w:sz w:val="22"/>
                <w:szCs w:val="22"/>
                <w:bdr w:val="nil"/>
                <w:rtl w:val="0"/>
              </w:rPr>
              <w:t>The Persian Gulf War resulted from Iraq's invasion of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Kuwait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Post-Cold War Policy and the Persian Gulf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96. </w:t>
            </w:r>
            <w:r>
              <w:rPr>
                <w:rStyle w:val="DefaultParagraphFont"/>
                <w:rFonts w:ascii="Times New Roman" w:eastAsia="Times New Roman" w:hAnsi="Times New Roman" w:cs="Times New Roman"/>
                <w:b w:val="0"/>
                <w:bCs w:val="0"/>
                <w:i w:val="0"/>
                <w:iCs w:val="0"/>
                <w:smallCaps w:val="0"/>
                <w:color w:val="000000"/>
                <w:sz w:val="22"/>
                <w:szCs w:val="22"/>
                <w:bdr w:val="nil"/>
                <w:rtl w:val="0"/>
              </w:rPr>
              <w:t>Ronald Reagan was designated the "____________________ president" because his personal popularity was not diminished by criticism of his policies.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Teflon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Curtailing Unions, Regulations, and Welfare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97. </w:t>
            </w:r>
            <w:r>
              <w:rPr>
                <w:rStyle w:val="DefaultParagraphFont"/>
                <w:rFonts w:ascii="Times New Roman" w:eastAsia="Times New Roman" w:hAnsi="Times New Roman" w:cs="Times New Roman"/>
                <w:b w:val="0"/>
                <w:bCs w:val="0"/>
                <w:i w:val="0"/>
                <w:iCs w:val="0"/>
                <w:smallCaps w:val="0"/>
                <w:color w:val="000000"/>
                <w:sz w:val="22"/>
                <w:szCs w:val="22"/>
                <w:bdr w:val="nil"/>
                <w:rtl w:val="0"/>
              </w:rPr>
              <w:t>To address the struggling economy,</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Gerald Ford's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 p</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rogram included cuts in spending and a </w:t>
            </w:r>
            <w:r>
              <w:rPr>
                <w:rStyle w:val="DefaultParagraphFont"/>
                <w:rFonts w:ascii="Times New Roman" w:eastAsia="Times New Roman" w:hAnsi="Times New Roman" w:cs="Times New Roman"/>
                <w:b w:val="0"/>
                <w:bCs w:val="0"/>
                <w:i w:val="0"/>
                <w:iCs w:val="0"/>
                <w:smallCaps w:val="0"/>
                <w:color w:val="000000"/>
                <w:sz w:val="22"/>
                <w:szCs w:val="22"/>
                <w:bdr w:val="nil"/>
                <w:rtl w:val="0"/>
              </w:rPr>
              <w:t>temporary increase in income taxes​.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"Whip Inflation Now"</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Faltering Economy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98. </w:t>
            </w:r>
            <w:r>
              <w:rPr>
                <w:rStyle w:val="DefaultParagraphFont"/>
                <w:rFonts w:ascii="Times New Roman" w:eastAsia="Times New Roman" w:hAnsi="Times New Roman" w:cs="Times New Roman"/>
                <w:b w:val="0"/>
                <w:bCs w:val="0"/>
                <w:i w:val="0"/>
                <w:iCs w:val="0"/>
                <w:smallCaps w:val="0"/>
                <w:color w:val="000000"/>
                <w:sz w:val="22"/>
                <w:szCs w:val="22"/>
                <w:bdr w:val="nil"/>
                <w:rtl w:val="0"/>
              </w:rPr>
              <w:t>An important event in the rise of gay activism was the police raid at the ____________________ in 1969.</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3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Stonewall Inn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Sexual Politics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99. </w:t>
            </w:r>
            <w:r>
              <w:rPr>
                <w:rStyle w:val="DefaultParagraphFont"/>
                <w:rFonts w:ascii="Times New Roman" w:eastAsia="Times New Roman" w:hAnsi="Times New Roman" w:cs="Times New Roman"/>
                <w:b w:val="0"/>
                <w:bCs w:val="0"/>
                <w:i w:val="0"/>
                <w:iCs w:val="0"/>
                <w:smallCaps w:val="0"/>
                <w:color w:val="000000"/>
                <w:sz w:val="22"/>
                <w:szCs w:val="22"/>
                <w:bdr w:val="nil"/>
                <w:rtl w:val="0"/>
              </w:rPr>
              <w:t>A serious malfunction at ____________________ heightened fears in America about a nuclear-reactor meltdown.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7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Three Mile Island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Welfare and Energy Initiatives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100. </w:t>
            </w:r>
            <w:r>
              <w:rPr>
                <w:rStyle w:val="DefaultParagraphFont"/>
                <w:rFonts w:ascii="Times New Roman" w:eastAsia="Times New Roman" w:hAnsi="Times New Roman" w:cs="Times New Roman"/>
                <w:b w:val="0"/>
                <w:bCs w:val="0"/>
                <w:i w:val="0"/>
                <w:iCs w:val="0"/>
                <w:smallCaps w:val="0"/>
                <w:color w:val="000000"/>
                <w:sz w:val="22"/>
                <w:szCs w:val="22"/>
                <w:bdr w:val="nil"/>
                <w:rtl w:val="0"/>
              </w:rPr>
              <w:t>The Iranian shah was overthrown in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1979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101. 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was formed to lobby for Asian American interests.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APPCON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Activism Among Asian Americans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102. </w:t>
            </w:r>
            <w:r>
              <w:rPr>
                <w:rStyle w:val="DefaultParagraphFont"/>
                <w:rFonts w:ascii="Times New Roman" w:eastAsia="Times New Roman" w:hAnsi="Times New Roman" w:cs="Times New Roman"/>
                <w:b w:val="0"/>
                <w:bCs w:val="0"/>
                <w:i w:val="0"/>
                <w:iCs w:val="0"/>
                <w:smallCaps w:val="0"/>
                <w:color w:val="000000"/>
                <w:sz w:val="22"/>
                <w:szCs w:val="22"/>
                <w:bdr w:val="nil"/>
                <w:rtl w:val="0"/>
              </w:rPr>
              <w:t>Moderate Republican ____________________ ran an independent campaign for president in 1980.</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John Anderson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1980</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103. </w:t>
            </w:r>
            <w:r>
              <w:rPr>
                <w:rStyle w:val="DefaultParagraphFont"/>
                <w:rFonts w:ascii="Times New Roman" w:eastAsia="Times New Roman" w:hAnsi="Times New Roman" w:cs="Times New Roman"/>
                <w:b w:val="0"/>
                <w:bCs w:val="0"/>
                <w:i w:val="0"/>
                <w:iCs w:val="0"/>
                <w:smallCaps w:val="0"/>
                <w:color w:val="000000"/>
                <w:sz w:val="22"/>
                <w:szCs w:val="22"/>
                <w:bdr w:val="nil"/>
                <w:rtl w:val="0"/>
              </w:rPr>
              <w:t>Between 1970 and 1990, the number of African American families living in the middle-class had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doubled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Supply-Side Economics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104. 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was head of the CIA when Panama's General Manuel Noriega was recruited as an Agency "asset" during the mid-1970s.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George H. Bush</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Post-Cold War Policy and the Persian Gulf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105. </w:t>
            </w:r>
            <w:r>
              <w:rPr>
                <w:rStyle w:val="DefaultParagraphFont"/>
                <w:rFonts w:ascii="Times New Roman" w:eastAsia="Times New Roman" w:hAnsi="Times New Roman" w:cs="Times New Roman"/>
                <w:b w:val="0"/>
                <w:bCs w:val="0"/>
                <w:i w:val="0"/>
                <w:iCs w:val="0"/>
                <w:smallCaps w:val="0"/>
                <w:color w:val="000000"/>
                <w:sz w:val="22"/>
                <w:szCs w:val="22"/>
                <w:bdr w:val="nil"/>
                <w:rtl w:val="0"/>
              </w:rPr>
              <w:t>"Operation Just Cause" involved a U.S. invasion of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Panama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Post-Cold War Policy and the Persian Gulf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106. </w:t>
            </w:r>
            <w:r>
              <w:rPr>
                <w:rStyle w:val="DefaultParagraphFont"/>
                <w:rFonts w:ascii="Times New Roman" w:eastAsia="Times New Roman" w:hAnsi="Times New Roman" w:cs="Times New Roman"/>
                <w:b w:val="0"/>
                <w:bCs w:val="0"/>
                <w:i w:val="0"/>
                <w:iCs w:val="0"/>
                <w:smallCaps w:val="0"/>
                <w:color w:val="000000"/>
                <w:sz w:val="22"/>
                <w:szCs w:val="22"/>
                <w:bdr w:val="nil"/>
                <w:rtl w:val="0"/>
              </w:rPr>
              <w:t>Between 1970 and 1980, the number of African American families with an annual income of less than $15,000 had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doubled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Supply-Side Economics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107. </w:t>
            </w:r>
            <w:r>
              <w:rPr>
                <w:rStyle w:val="DefaultParagraphFont"/>
                <w:rFonts w:ascii="Times New Roman" w:eastAsia="Times New Roman" w:hAnsi="Times New Roman" w:cs="Times New Roman"/>
                <w:b w:val="0"/>
                <w:bCs w:val="0"/>
                <w:i w:val="0"/>
                <w:iCs w:val="0"/>
                <w:smallCaps w:val="0"/>
                <w:color w:val="000000"/>
                <w:sz w:val="22"/>
                <w:szCs w:val="22"/>
                <w:bdr w:val="nil"/>
                <w:rtl w:val="0"/>
              </w:rPr>
              <w:t>In 1988, the United States began paying reparations to all ____________________ who had been confined in internment camps during World War II.</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Japanese Americans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Activism Among Asian Americans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108. </w:t>
            </w:r>
            <w:r>
              <w:rPr>
                <w:rStyle w:val="DefaultParagraphFont"/>
                <w:rFonts w:ascii="Times New Roman" w:eastAsia="Times New Roman" w:hAnsi="Times New Roman" w:cs="Times New Roman"/>
                <w:b w:val="0"/>
                <w:bCs w:val="0"/>
                <w:i w:val="0"/>
                <w:iCs w:val="0"/>
                <w:smallCaps w:val="0"/>
                <w:color w:val="000000"/>
                <w:sz w:val="22"/>
                <w:szCs w:val="22"/>
                <w:bdr w:val="nil"/>
                <w:rtl w:val="0"/>
              </w:rPr>
              <w:t>In 1991 ____________________ abolished the Soviet Union.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Boris Yeltsin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Cold War Eases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109. 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became the most important women's organization.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4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NOW</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Women’s Issues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110. 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Jimmy Carter's running mate in 1976, was a senator from Minnesota.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Walter Mondale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Searching for Direction, 1974–1980</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111. </w:t>
            </w:r>
            <w:r>
              <w:rPr>
                <w:rStyle w:val="DefaultParagraphFont"/>
                <w:rFonts w:ascii="Times New Roman" w:eastAsia="Times New Roman" w:hAnsi="Times New Roman" w:cs="Times New Roman"/>
                <w:b w:val="0"/>
                <w:bCs w:val="0"/>
                <w:i w:val="0"/>
                <w:iCs w:val="0"/>
                <w:smallCaps w:val="0"/>
                <w:color w:val="000000"/>
                <w:sz w:val="22"/>
                <w:szCs w:val="22"/>
                <w:bdr w:val="nil"/>
                <w:rtl w:val="0"/>
              </w:rPr>
              <w:t>The administration of ____________________ rolled up the most extraordinary record of deficits and spending in U.S. history.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Ronald Reagan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Supply-Side Economics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112. 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served as Jimmy Carter's first secretary of state.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Cyrus Vance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113. </w:t>
            </w:r>
            <w:r>
              <w:rPr>
                <w:rStyle w:val="DefaultParagraphFont"/>
                <w:rFonts w:ascii="Times New Roman" w:eastAsia="Times New Roman" w:hAnsi="Times New Roman" w:cs="Times New Roman"/>
                <w:b w:val="0"/>
                <w:bCs w:val="0"/>
                <w:i w:val="0"/>
                <w:iCs w:val="0"/>
                <w:smallCaps w:val="0"/>
                <w:color w:val="000000"/>
                <w:sz w:val="22"/>
                <w:szCs w:val="22"/>
                <w:bdr w:val="nil"/>
                <w:rtl w:val="0"/>
              </w:rPr>
              <w:t>The Reagan administration initiated Radio Marti to discredit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Fidel Castro</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Defense Buildup</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114. </w:t>
            </w:r>
            <w:r>
              <w:rPr>
                <w:rStyle w:val="DefaultParagraphFont"/>
                <w:rFonts w:ascii="Times New Roman" w:eastAsia="Times New Roman" w:hAnsi="Times New Roman" w:cs="Times New Roman"/>
                <w:b w:val="0"/>
                <w:bCs w:val="0"/>
                <w:i w:val="0"/>
                <w:iCs w:val="0"/>
                <w:smallCaps w:val="0"/>
                <w:color w:val="000000"/>
                <w:sz w:val="22"/>
                <w:szCs w:val="22"/>
                <w:bdr w:val="nil"/>
                <w:rtl w:val="0"/>
              </w:rPr>
              <w:t>At a summit with Soviet leaders in ____________________, Iceland, in 1986, Ronald Reagan surprisingly called for a wholesale ban on nuclear weapons.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Reykjavik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Cold War Eases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115. </w:t>
            </w:r>
            <w:r>
              <w:rPr>
                <w:rStyle w:val="DefaultParagraphFont"/>
                <w:rFonts w:ascii="Times New Roman" w:eastAsia="Times New Roman" w:hAnsi="Times New Roman" w:cs="Times New Roman"/>
                <w:b w:val="0"/>
                <w:bCs w:val="0"/>
                <w:i w:val="0"/>
                <w:iCs w:val="0"/>
                <w:smallCaps w:val="0"/>
                <w:color w:val="000000"/>
                <w:sz w:val="22"/>
                <w:szCs w:val="22"/>
                <w:bdr w:val="nil"/>
                <w:rtl w:val="0"/>
              </w:rPr>
              <w:t>The cartel that dominates oil rich nations in the middle East is known as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7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OPEC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Welfare and Energy Initiatives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116. </w:t>
            </w:r>
            <w:r>
              <w:rPr>
                <w:rStyle w:val="DefaultParagraphFont"/>
                <w:rFonts w:ascii="Times New Roman" w:eastAsia="Times New Roman" w:hAnsi="Times New Roman" w:cs="Times New Roman"/>
                <w:b w:val="0"/>
                <w:bCs w:val="0"/>
                <w:i w:val="0"/>
                <w:iCs w:val="0"/>
                <w:smallCaps w:val="0"/>
                <w:color w:val="000000"/>
                <w:sz w:val="22"/>
                <w:szCs w:val="22"/>
                <w:bdr w:val="nil"/>
                <w:rtl w:val="0"/>
              </w:rPr>
              <w:t>In 1966, the women's rights advocacy group, ______________________________ was founded.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National Organization for Women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Women’s Issues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117. </w:t>
            </w:r>
            <w:r>
              <w:rPr>
                <w:rStyle w:val="DefaultParagraphFont"/>
                <w:rFonts w:ascii="Times New Roman" w:eastAsia="Times New Roman" w:hAnsi="Times New Roman" w:cs="Times New Roman"/>
                <w:b w:val="0"/>
                <w:bCs w:val="0"/>
                <w:i w:val="0"/>
                <w:iCs w:val="0"/>
                <w:smallCaps w:val="0"/>
                <w:color w:val="000000"/>
                <w:sz w:val="22"/>
                <w:szCs w:val="22"/>
                <w:bdr w:val="nil"/>
                <w:rtl w:val="0"/>
              </w:rPr>
              <w:t>In 1977, Jimmy Carter stated the ____________________ was the "moral equivalent of war."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7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energy crisis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Welfare and Energy Initiatives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118. </w:t>
            </w:r>
            <w:r>
              <w:rPr>
                <w:rStyle w:val="DefaultParagraphFont"/>
                <w:rFonts w:ascii="Times New Roman" w:eastAsia="Times New Roman" w:hAnsi="Times New Roman" w:cs="Times New Roman"/>
                <w:b w:val="0"/>
                <w:bCs w:val="0"/>
                <w:i w:val="0"/>
                <w:iCs w:val="0"/>
                <w:smallCaps w:val="0"/>
                <w:color w:val="000000"/>
                <w:sz w:val="22"/>
                <w:szCs w:val="22"/>
                <w:bdr w:val="nil"/>
                <w:rtl w:val="0"/>
              </w:rPr>
              <w:t>The goal of _______________ was to help compensate for past discrimination and for sometimes hidden prejudice that laws guaranteeing equality were unable to rectify.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4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Affirmative Action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Anti-Government Activism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When he was elected in 1980, Ronald Reagan had </w:t>
            </w:r>
            <w:r>
              <w:rPr>
                <w:rStyle w:val="DefaultParagraphFont"/>
                <w:rFonts w:ascii="Times New Roman" w:eastAsia="Times New Roman" w:hAnsi="Times New Roman" w:cs="Times New Roman"/>
                <w:b w:val="0"/>
                <w:bCs w:val="0"/>
                <w:i w:val="0"/>
                <w:iCs w:val="0"/>
                <w:smallCaps w:val="0"/>
                <w:color w:val="C00000"/>
                <w:sz w:val="22"/>
                <w:szCs w:val="22"/>
                <w:bdr w:val="nil"/>
                <w:rtl w:val="0"/>
              </w:rPr>
              <w:t>almost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____________________ percent of the popular vote.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1980</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120. </w:t>
            </w:r>
            <w:r>
              <w:rPr>
                <w:rStyle w:val="DefaultParagraphFont"/>
                <w:rFonts w:ascii="Times New Roman" w:eastAsia="Times New Roman" w:hAnsi="Times New Roman" w:cs="Times New Roman"/>
                <w:b/>
                <w:bCs/>
                <w:i w:val="0"/>
                <w:iCs w:val="0"/>
                <w:smallCaps w:val="0"/>
                <w:color w:val="000000"/>
                <w:sz w:val="22"/>
                <w:szCs w:val="22"/>
                <w:bdr w:val="nil"/>
                <w:rtl w:val="0"/>
              </w:rPr>
              <w:t>energy crisis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7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Welfare and Energy Initiatives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121. </w:t>
            </w:r>
            <w:r>
              <w:rPr>
                <w:rStyle w:val="DefaultParagraphFont"/>
                <w:rFonts w:ascii="Times New Roman" w:eastAsia="Times New Roman" w:hAnsi="Times New Roman" w:cs="Times New Roman"/>
                <w:b/>
                <w:bCs/>
                <w:i w:val="0"/>
                <w:iCs w:val="0"/>
                <w:smallCaps w:val="0"/>
                <w:color w:val="000000"/>
                <w:sz w:val="22"/>
                <w:szCs w:val="22"/>
                <w:bdr w:val="nil"/>
                <w:rtl w:val="0"/>
              </w:rPr>
              <w:t>Iran-Contra</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5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Iran-Contra Controversy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122. </w:t>
            </w:r>
            <w:r>
              <w:rPr>
                <w:rStyle w:val="DefaultParagraphFont"/>
                <w:rFonts w:ascii="Times New Roman" w:eastAsia="Times New Roman" w:hAnsi="Times New Roman" w:cs="Times New Roman"/>
                <w:b/>
                <w:bCs/>
                <w:i w:val="0"/>
                <w:iCs w:val="0"/>
                <w:smallCaps w:val="0"/>
                <w:color w:val="000000"/>
                <w:sz w:val="22"/>
                <w:szCs w:val="22"/>
                <w:bdr w:val="nil"/>
                <w:rtl w:val="0"/>
              </w:rPr>
              <w:t>Mikhail Gorbachev</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Cold War Eases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123. </w:t>
            </w:r>
            <w:r>
              <w:rPr>
                <w:rStyle w:val="DefaultParagraphFont"/>
                <w:rFonts w:ascii="Times New Roman" w:eastAsia="Times New Roman" w:hAnsi="Times New Roman" w:cs="Times New Roman"/>
                <w:b/>
                <w:bCs/>
                <w:i w:val="0"/>
                <w:iCs w:val="0"/>
                <w:smallCaps w:val="0"/>
                <w:color w:val="000000"/>
                <w:sz w:val="22"/>
                <w:szCs w:val="22"/>
                <w:bdr w:val="nil"/>
                <w:rtl w:val="0"/>
              </w:rPr>
              <w:t>Operation Desert Shield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Post-Cold War Policy and the Persian Gulf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124. </w:t>
            </w:r>
            <w:r>
              <w:rPr>
                <w:rStyle w:val="DefaultParagraphFont"/>
                <w:rFonts w:ascii="Times New Roman" w:eastAsia="Times New Roman" w:hAnsi="Times New Roman" w:cs="Times New Roman"/>
                <w:b/>
                <w:bCs/>
                <w:i w:val="0"/>
                <w:iCs w:val="0"/>
                <w:smallCaps w:val="0"/>
                <w:color w:val="000000"/>
                <w:sz w:val="22"/>
                <w:szCs w:val="22"/>
                <w:bdr w:val="nil"/>
                <w:rtl w:val="0"/>
              </w:rPr>
              <w:t>"stagflation" Strategic Defense Initiative ("Star Wars")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Defense Buildup</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125. </w:t>
            </w:r>
            <w:r>
              <w:rPr>
                <w:rStyle w:val="DefaultParagraphFont"/>
                <w:rFonts w:ascii="Times New Roman" w:eastAsia="Times New Roman" w:hAnsi="Times New Roman" w:cs="Times New Roman"/>
                <w:b/>
                <w:bCs/>
                <w:i w:val="0"/>
                <w:iCs w:val="0"/>
                <w:smallCaps w:val="0"/>
                <w:color w:val="000000"/>
                <w:sz w:val="22"/>
                <w:szCs w:val="22"/>
                <w:bdr w:val="nil"/>
                <w:rtl w:val="0"/>
              </w:rPr>
              <w:t>Dolores Huerta and Cesar Chavez</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Activism in Spanish-Speaking Communities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126. </w:t>
            </w:r>
            <w:r>
              <w:rPr>
                <w:rStyle w:val="DefaultParagraphFont"/>
                <w:rFonts w:ascii="Times New Roman" w:eastAsia="Times New Roman" w:hAnsi="Times New Roman" w:cs="Times New Roman"/>
                <w:b/>
                <w:bCs/>
                <w:i w:val="0"/>
                <w:iCs w:val="0"/>
                <w:smallCaps w:val="0"/>
                <w:color w:val="000000"/>
                <w:sz w:val="22"/>
                <w:szCs w:val="22"/>
                <w:bdr w:val="nil"/>
                <w:rtl w:val="0"/>
              </w:rPr>
              <w:t>The New Right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New Right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127. </w:t>
            </w:r>
            <w:r>
              <w:rPr>
                <w:rStyle w:val="DefaultParagraphFont"/>
                <w:rFonts w:ascii="Times New Roman" w:eastAsia="Times New Roman" w:hAnsi="Times New Roman" w:cs="Times New Roman"/>
                <w:b/>
                <w:bCs/>
                <w:i w:val="0"/>
                <w:iCs w:val="0"/>
                <w:smallCaps w:val="0"/>
                <w:color w:val="000000"/>
                <w:sz w:val="22"/>
                <w:szCs w:val="22"/>
                <w:bdr w:val="nil"/>
                <w:rtl w:val="0"/>
              </w:rPr>
              <w:t>Camp David Peace Talks of 1978</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128. </w:t>
            </w:r>
            <w:r>
              <w:rPr>
                <w:rStyle w:val="DefaultParagraphFont"/>
                <w:rFonts w:ascii="Times New Roman" w:eastAsia="Times New Roman" w:hAnsi="Times New Roman" w:cs="Times New Roman"/>
                <w:b w:val="0"/>
                <w:bCs w:val="0"/>
                <w:i w:val="0"/>
                <w:iCs w:val="0"/>
                <w:smallCaps w:val="0"/>
                <w:color w:val="000000"/>
                <w:sz w:val="22"/>
                <w:szCs w:val="22"/>
                <w:bdr w:val="nil"/>
                <w:rtl w:val="0"/>
              </w:rPr>
              <w:t>Examine the Carter presidency. Describe the president's successes and failures in his domestic and foreign policies.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710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Welfare and Energy Initiatives; Negotiation and Confrontation in Foreign Policy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129. </w:t>
            </w:r>
            <w:r>
              <w:rPr>
                <w:rStyle w:val="DefaultParagraphFont"/>
                <w:rFonts w:ascii="Times New Roman" w:eastAsia="Times New Roman" w:hAnsi="Times New Roman" w:cs="Times New Roman"/>
                <w:b w:val="0"/>
                <w:bCs w:val="0"/>
                <w:i w:val="0"/>
                <w:iCs w:val="0"/>
                <w:smallCaps w:val="0"/>
                <w:color w:val="000000"/>
                <w:sz w:val="22"/>
                <w:szCs w:val="22"/>
                <w:bdr w:val="nil"/>
                <w:rtl w:val="0"/>
              </w:rPr>
              <w:t>Examine the foreign policy of President Ronald Reagan.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Renewing and Ending the Cold War; The Defense Buildup; Deploying Military Power; The Iran-Contra Controversy; The Cold War Eases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130. </w:t>
            </w:r>
            <w:r>
              <w:rPr>
                <w:rStyle w:val="DefaultParagraphFont"/>
                <w:rFonts w:ascii="Times New Roman" w:eastAsia="Times New Roman" w:hAnsi="Times New Roman" w:cs="Times New Roman"/>
                <w:b w:val="0"/>
                <w:bCs w:val="0"/>
                <w:i w:val="0"/>
                <w:iCs w:val="0"/>
                <w:smallCaps w:val="0"/>
                <w:color w:val="000000"/>
                <w:sz w:val="22"/>
                <w:szCs w:val="22"/>
                <w:bdr w:val="nil"/>
                <w:rtl w:val="0"/>
              </w:rPr>
              <w:t>Explore the Iran-Contra affair. What was the purpose behind the initial mission, and what were its implications for the Reagan presidency?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5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Iran-Contra Controversy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131. </w:t>
            </w:r>
            <w:r>
              <w:rPr>
                <w:rStyle w:val="DefaultParagraphFont"/>
                <w:rFonts w:ascii="Times New Roman" w:eastAsia="Times New Roman" w:hAnsi="Times New Roman" w:cs="Times New Roman"/>
                <w:b w:val="0"/>
                <w:bCs w:val="0"/>
                <w:i w:val="0"/>
                <w:iCs w:val="0"/>
                <w:smallCaps w:val="0"/>
                <w:color w:val="000000"/>
                <w:sz w:val="22"/>
                <w:szCs w:val="22"/>
                <w:bdr w:val="nil"/>
                <w:rtl w:val="0"/>
              </w:rPr>
              <w:t>Analyze the presidential election of 1992</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aspirants, their goals, and the results.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Election of 1992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132. </w:t>
            </w:r>
            <w:r>
              <w:rPr>
                <w:rStyle w:val="DefaultParagraphFont"/>
                <w:rFonts w:ascii="Times New Roman" w:eastAsia="Times New Roman" w:hAnsi="Times New Roman" w:cs="Times New Roman"/>
                <w:b w:val="0"/>
                <w:bCs w:val="0"/>
                <w:i w:val="0"/>
                <w:iCs w:val="0"/>
                <w:smallCaps w:val="0"/>
                <w:color w:val="000000"/>
                <w:sz w:val="22"/>
                <w:szCs w:val="22"/>
                <w:bdr w:val="nil"/>
                <w:rtl w:val="0"/>
              </w:rPr>
              <w:t>Examine the goals and actions of Ronald Reagan's domestic policies. What did the phrase a "Morning in America" mean?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3"/>
              <w:gridCol w:w="72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Supply-Side Economics; Curtailing Unions, Regulations, and Welfare; Reagan to Bush</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133. </w:t>
            </w:r>
            <w:r>
              <w:rPr>
                <w:rStyle w:val="DefaultParagraphFont"/>
                <w:rFonts w:ascii="Times New Roman" w:eastAsia="Times New Roman" w:hAnsi="Times New Roman" w:cs="Times New Roman"/>
                <w:b w:val="0"/>
                <w:bCs w:val="0"/>
                <w:i w:val="0"/>
                <w:iCs w:val="0"/>
                <w:smallCaps w:val="0"/>
                <w:color w:val="000000"/>
                <w:sz w:val="22"/>
                <w:szCs w:val="22"/>
                <w:bdr w:val="nil"/>
                <w:rtl w:val="0"/>
              </w:rPr>
              <w:t>Analyze the U.S. involvement in the Gulf War. What caused the war? What were its results? Why was Bush unable to profit politically from the war?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Post-Cold War Policy and the Persian Gulf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134. </w:t>
            </w:r>
            <w:r>
              <w:rPr>
                <w:rStyle w:val="DefaultParagraphFont"/>
                <w:rFonts w:ascii="Times New Roman" w:eastAsia="Times New Roman" w:hAnsi="Times New Roman" w:cs="Times New Roman"/>
                <w:b w:val="0"/>
                <w:bCs w:val="0"/>
                <w:i w:val="0"/>
                <w:iCs w:val="0"/>
                <w:smallCaps w:val="0"/>
                <w:color w:val="000000"/>
                <w:sz w:val="22"/>
                <w:szCs w:val="22"/>
                <w:bdr w:val="nil"/>
                <w:rtl w:val="0"/>
              </w:rPr>
              <w:t>Compare and contrast the domestic policies of the Carter and Reagan administrations.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Faltering Economy; Welfare and Energy Initiatives; Negotiation and Confrontation in Foreign Policy; Supply-Side Economics; Curtailing Unions, Regulations, and Welfare; Reagan to Bush; Renewing and Ending the Cold War; The Defense Buildup; Deploying Military Power; The Iran-Contra Controversy; The Cold War Eases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135. </w:t>
            </w:r>
            <w:r>
              <w:rPr>
                <w:rStyle w:val="DefaultParagraphFont"/>
                <w:rFonts w:ascii="Times New Roman" w:eastAsia="Times New Roman" w:hAnsi="Times New Roman" w:cs="Times New Roman"/>
                <w:b w:val="0"/>
                <w:bCs w:val="0"/>
                <w:i w:val="0"/>
                <w:iCs w:val="0"/>
                <w:smallCaps w:val="0"/>
                <w:color w:val="000000"/>
                <w:sz w:val="22"/>
                <w:szCs w:val="22"/>
                <w:bdr w:val="nil"/>
                <w:rtl w:val="0"/>
              </w:rPr>
              <w:t>Examine the rise of ethnic and racial social movements for civil rights. How were their goals similar? How different? Where did they see obstacles; where did they experience success?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Activism Among African Americans; Activism Among American Indians; Activism in Spanish-Speaking Communities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136. </w:t>
            </w:r>
            <w:r>
              <w:rPr>
                <w:rStyle w:val="DefaultParagraphFont"/>
                <w:rFonts w:ascii="Times New Roman" w:eastAsia="Times New Roman" w:hAnsi="Times New Roman" w:cs="Times New Roman"/>
                <w:b w:val="0"/>
                <w:bCs w:val="0"/>
                <w:i w:val="0"/>
                <w:iCs w:val="0"/>
                <w:smallCaps w:val="0"/>
                <w:color w:val="000000"/>
                <w:sz w:val="22"/>
                <w:szCs w:val="22"/>
                <w:bdr w:val="nil"/>
                <w:rtl w:val="0"/>
              </w:rPr>
              <w:t>Explore U.S. foreign policy during the Reagan and Bush administrations.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Renewing and Ending the Cold War; The Defense Buildup; Deploying Military Power; The Iran-Contra Controversy; The Cold War Eases; Post-Cold War Policy and the Persian Gulf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137. 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the time period between the presidencies of Jimmy Carter and Bill Clinton, the Cold War ended. Examine the relationship between the United States and the Soviet Union and analyze each president's foreign policy strategy for dealing with Communist nations.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Negotiation and Confrontation in Foreign Policy; Reagan to Bush; Renewing and Ending the Cold War; The Defense Buildup; Deploying Military Power; The Iran-Contra Controversy; The Cold War Eases; Post-Cold War Policy and the Persian Gulf War</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138. 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nature of social movements in the 1980s and 1990s. How did they build on the legacy of the 1960s? In what ways did they face new challenges?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Social Movements; Women’s Issues; Sexual Politics; Activism Among African Americans; Activism Among American Indians; Activism in Spanish-Speaking Communities; Activism Among Asian Americans; Anti-Government Activism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139. </w:t>
            </w:r>
            <w:r>
              <w:rPr>
                <w:rStyle w:val="DefaultParagraphFont"/>
                <w:rFonts w:ascii="Times New Roman" w:eastAsia="Times New Roman" w:hAnsi="Times New Roman" w:cs="Times New Roman"/>
                <w:b w:val="0"/>
                <w:bCs w:val="0"/>
                <w:i w:val="0"/>
                <w:iCs w:val="0"/>
                <w:smallCaps w:val="0"/>
                <w:color w:val="000000"/>
                <w:sz w:val="22"/>
                <w:szCs w:val="22"/>
                <w:bdr w:val="nil"/>
                <w:rtl w:val="0"/>
              </w:rPr>
              <w:t>Explore the rise of the "new right." What was its focus? How did it help shape the political landscape? ​</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 </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Introduction; The New Right; The Reagan Revolution, 1981–1992; Curtailing Unions, Regulations, and Welfare; Reagan to Bush; The Election of 1992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140. </w:t>
            </w:r>
            <w:r>
              <w:rPr>
                <w:rStyle w:val="DefaultParagraphFont"/>
                <w:rFonts w:ascii="Times New Roman" w:eastAsia="Times New Roman" w:hAnsi="Times New Roman" w:cs="Times New Roman"/>
                <w:b w:val="0"/>
                <w:bCs w:val="0"/>
                <w:i w:val="0"/>
                <w:iCs w:val="0"/>
                <w:smallCaps w:val="0"/>
                <w:color w:val="000000"/>
                <w:sz w:val="22"/>
                <w:szCs w:val="22"/>
                <w:bdr w:val="nil"/>
                <w:rtl w:val="0"/>
              </w:rPr>
              <w:t>The Reagan presidency has often been referred to as the "Reagan Revolution." Examine this phrase. Was it a "revolution"? If so, in what ways? If not, why not? ​</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 ​</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Reagan Revolution, 1981–1992; The Election of 1980; Supply-Side Economics; Curtailing Unions, Regulations, and Welfare; Reagan to Bush</w:t>
                  </w:r>
                </w:p>
              </w:tc>
            </w:tr>
          </w:tbl>
          <w:p/>
        </w:tc>
      </w:tr>
    </w:tbl>
    <w:p>
      <w:pPr>
        <w:shd w:val="clear" w:color="auto" w:fill="FFFFFF"/>
        <w:bidi w:val="0"/>
        <w:spacing w:after="75"/>
        <w:jc w:val="left"/>
      </w:pPr>
    </w:p>
    <w:p>
      <w:pPr>
        <w:bidi w:val="0"/>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56"/>
      <w:gridCol w:w="532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Cengage Learning Testing,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val="0"/>
        <w:bCs w:val="0"/>
        <w:color w:val="000000"/>
        <w:sz w:val="26"/>
        <w:szCs w:val="26"/>
        <w:bdr w:val="nil"/>
        <w:rtl w:val="0"/>
      </w:rPr>
      <w:t>Chapter 30—Uncertain Times, 1974-1992</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30—Uncertain Times, 1974-1992</dc:title>
  <cp:revision>0</cp:revision>
</cp:coreProperties>
</file>