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val="0"/>
                <w:iCs w:val="0"/>
                <w:smallCaps w:val="0"/>
                <w:color w:val="000000"/>
                <w:sz w:val="22"/>
                <w:szCs w:val="22"/>
                <w:bdr w:val="nil"/>
                <w:rtl w:val="0"/>
              </w:rPr>
              <w:t>purpose of the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"black codes" was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restricte emigration of freedmen to the North.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 political and social opportunities unknown under slavery.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reduce freedmen to a condition close to slavery.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encourage black  migration to the North.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prevente blacks from migrating to the West.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Black Codes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main purpose of the Freedmen's Bureau was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oversee relations between former masters and slaves.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 the process of land redistribution.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deny access to legal redress for white southerners.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punish former slave holders.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get the Fourteenth Amendment passed.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Freedmen’s Bureau</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were part of the Fourteenth Amendment except 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gave all citizens equal protection of the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funded the Confederate war debt.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created a constitutional definition of citizenship.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gave Congress broad powers to enforce the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provided for equal protection under the 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14th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1866 revealed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2"/>
              <w:gridCol w:w="80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strong support for Andrew Johnson's reconstruction plans.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emergence of white "backlash" in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increasing popularity of the Republican Party among southern whites.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increasing popularity of the Democratic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belief am</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ong </w:t>
                  </w:r>
                  <w:r>
                    <w:rPr>
                      <w:rStyle w:val="DefaultParagraphFont"/>
                      <w:rFonts w:ascii="Times New Roman" w:eastAsia="Times New Roman" w:hAnsi="Times New Roman" w:cs="Times New Roman"/>
                      <w:b w:val="0"/>
                      <w:bCs w:val="0"/>
                      <w:i w:val="0"/>
                      <w:iCs w:val="0"/>
                      <w:smallCaps w:val="0"/>
                      <w:color w:val="000000"/>
                      <w:sz w:val="22"/>
                      <w:szCs w:val="22"/>
                      <w:bdr w:val="nil"/>
                      <w:rtl w:val="0"/>
                    </w:rPr>
                    <w:t>Republicans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that much more needed to be done to reconstruct the South.</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1866 Elections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Tenure of Office 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angered congressmen by limiting their terms to two years.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stated that a president could only hold office while in good standing.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 Senate approval before the president could remove a cabinet member.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designed to implement the spoils system.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limited the president to two terms in office.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The impeachment of Andrew Johnson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of crimes and misdemeanors committed while he was president.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first time a president was forced to resign.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retaliation for his opposition to congressional reconstruction.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of his failure to appoint a vice president.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of his affair with an office worker.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One of the major political scandals of the Grant presidency involved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Compromise of 1877.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black codes.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Central Pacific Railroad.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Specie Resumption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Credit Mobilier.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Ulysses S. Grant depended on this group for his presidential victory in 1868.</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northern Democrats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southern Democrats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Union Party members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immigrants from Europe.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1868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The 1871 Treaty of Washington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resolved border disputes between the United States and Canada.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a diplomatic solution to the unsuccessful attempt to annex Santo Domingo.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settled U.S. claims against Britain for destruction of American shipping.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resolved differences between the Confederacy and the Union.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secured title to western lands from Native Americans.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Foreign Policy Issues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Southern whites regarded "Carpetbaggers"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traitors to their home region.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noble and idealistic "modernizers" to the region's social structure.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agents of an army of occupation.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incorruptible in political affairs.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supporters of white supremacy.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4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1867;“Carpetbaggers”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main purpose of the Ku Klux Klan during Reconstruction was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destroy the Republican Party in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deny freedmen equal protection under the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return black Americans to slavery.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dismantle the Democratic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take the South out of the Union.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Ulysses S. Grant was guilty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standing in the way of congressional Reconstruction.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participation in the "Whiskey Ring."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unwise appointments of public officials.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lying to Congress.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treason.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____ was the presidential candidate nominated by both the Liberal Republicans and the Democratic Party in the election of 1872.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Horatio Seymour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Samuel B. Tilden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Ulysses S. Grant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Horace Greeley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Rutherford Hayes.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By the mid-1870s, northern Americans had grown increasingly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8"/>
              <w:gridCol w:w="80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supportive of the government's efforts to restructure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convinced that black Americans needed further protection from racist southern governments.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weary of the turmoil of southern politics.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weary of the federal government's failure to restructure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supportive of black immigration to the North to meet their labor needs and to stop the upheaval in the South.</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Retreat from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The strategy known as the "Mississippi Plan" aimed to do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intimidate black voters.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force all southern whites to join the Democratic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end Republican rule in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return confiscated land to former owners.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use economic coercion to control election outcomes.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Mississippi Election of 1875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was not a part of the Compromise of 1877?</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removal of federal troops from southern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appointment of a southern vice president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aid for a southern railroad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appropriations to rebuild war-destroyed levees.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appointment of a southern postmaster general.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Compromise of 1877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Scalawags were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northerners who attempted to finance economic enterprises in the postwar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southern blacks attempting to exert their newly acquired political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white, southern-born Republicans.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white southerners who opposed reconstruction policies.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criminals who stole public funds during Reconstruction.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1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 “Scalawags”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The idea of redistributing plantation land to freedmen was tried first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Jefferson Davis.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Benjamin Wade.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William T. Sherman.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Abraham Lincoln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1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 “Scalawags”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characteristic of the post-Civil War southern labor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9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 workers preferred working in gangs as they had done under slavery.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new system of sharecropping evolved.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Foreign immigrants were brought in to replace slave laborers.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 ex-slaves purchased land and often employed their former masters.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economy quickly recovered from the ravages of war.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Freedmen’s Bureau</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In regard to civil rights, the Fourteenth Amendment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7"/>
              <w:gridCol w:w="80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greatly expanded the federal government's powers and limited the authority of state governments.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extended citizenship to Native Americans (Indians).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reduced constitutional protection of minority rights.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limited the power of the federal government and expanded the authority of state governments.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gave blacks the right to vote.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14th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Andrew Johnson's impeachment trial?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9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Senate sat as a court to try Johnson on charges drawn up by the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the Republican senators voted for conviction.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three-fourths majority in both Houses was required to remove Johnson from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vote against him was unanimous.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Johnson voluntarily resigned before he could be removed.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Ulysses S. Grant's presidency is known as an era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8"/>
              <w:gridCol w:w="80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honesty and integrity of both state and federal officeholders.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military efficiency and discipline in the executive branch of the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mutual understanding between North and South, Democrats and Republicans, whites and blacks.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renewal of civil war.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scandal and corruption at all levels of government.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Grant is generally considered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failure as president.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unsuccessful general.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president with an unblemished record.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very active president.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our smartest president.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not true of black political activity during Reconstruction?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9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 black voters were illiterate ex-slaves.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than 50 percent of high state and federal offices were held by blacks.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Prominent black leaders were educated and most had been free prior to the Civil War.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majority of black voters were members of the Republican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served in both the US House of Representatives and the Senate.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1870s and 1880s the U.S.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5"/>
              <w:gridCol w:w="80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strengthened the authority of federal officials in prosecuting individuals who violated the civil rights of blacks.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declared the military occupation of the South unconstitutional.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banned racial discrimination in public transportation and accommodations.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ordered the desegregation of public schools in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declared the Civil Rights Act of 1875 unconstitutional.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primary purpose of the Ku Klux Klan was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prevent blacks from voting.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revive slavery.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kill blacks.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destroy the Republican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force the withdrawal of federal troop from the South.</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term "bayonet rule" refers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1"/>
              <w:gridCol w:w="80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use of threats and intimidation to prevent blacks from voting.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requirement that all U.S. Army officers carry a bayonet while on guard duty.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use of federal troops to support Republican state governments and black rights in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civil rights leaders' call for mass arrests of Ku Klux Klan members.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methods used by white southerners to regain control of their state governments.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Compromise of 1877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Compromise of 1877 signified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0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renewal of federal support for the civil rights of all Americans.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end of Reconstruction.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beginning of the Industrial Revolution in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decline of Democratic Party control of Congress.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end of the spoils system.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7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Compromise of 1877; The End of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The ones pushing for more reforms in the South in favor of African Americans were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Radical Republicans.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Victory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Southern Democrats.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Peace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Whigs.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6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Radical Republicans and Reconstruction; Land for the Landless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four southern states remaining under Republican control in 1875 were South Carolina, Florida, Mississippi, and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7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Georgia.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Louisiana.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 Carolina.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Virginia.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Retreat from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dramatic rise in political corruption in the post-Civil War era was triggered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8"/>
              <w:gridCol w:w="80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expansion of government contracts and bureaucracy that created new opportunities for abuse.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​relaxed standards and rules after years of wartime hardship.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​rapid postwar economic growth.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emergence of get-rich-quick schemes.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Fourteenth Amendment did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9"/>
              <w:gridCol w:w="80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define blacks as American citizens.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grant equal protection of the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guarantee the Confederate debt.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disqualify a significant number of ex-Confederates from holding federal or state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grant due process under the 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14th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Johnson's National Union Party included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border state Unionists.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freedmen.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Democrats.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conservative Republicans.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white supremacists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1866 Elections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The new state constitutions adopted by southern states in 1867 and 1868​</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among the most progressive in the 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​passed by delegates who were predominantly Republican.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​included universal male suffrage.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 statewide public schools for both races.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7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Completion of Formal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main issue addressed by the 15</w:t>
            </w:r>
            <w:r>
              <w:rPr>
                <w:rStyle w:val="DefaultParagraphFont"/>
                <w:rFonts w:ascii="Times New Roman" w:eastAsia="Times New Roman" w:hAnsi="Times New Roman" w:cs="Times New Roman"/>
                <w:b w:val="0"/>
                <w:bCs w:val="0"/>
                <w:i w:val="0"/>
                <w:iCs w:val="0"/>
                <w:smallCaps w:val="0"/>
                <w:color w:val="000000"/>
                <w:sz w:val="28"/>
                <w:szCs w:val="28"/>
                <w:bdr w:val="nil"/>
                <w:vertAlign w:val="superscript"/>
                <w:rtl w:val="0"/>
              </w:rPr>
              <w:t>th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Amendment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lynching.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segregation.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civil rights.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voting.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15th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At the height of Reconstruction, blacks held ____ percent of public offices.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9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15-20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25-30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35-40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90-95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Newly enfranchised freedmen learned about their rights and responsibilities as voters​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6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​from former masters.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 churches.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​from black politicians.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​by reading voting guides.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laws in 1870 and 1871 did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5"/>
              <w:gridCol w:w="80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empower the president to send in federal troops to suppress armed resistance to federal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declare that any attempt to deprive another person of civil or political rights became a felony.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classify interference with voting rights a federal offense.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authorize martial law to guarantee racial harmony.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give the president the power to suspend the writ of habeas corpus.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majority of southern Republican voters were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wealthy planters.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poor whites.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Native Americans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Almost all of the blacks elected to the United States House and Senate during Reconstruction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illiterate.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had attended secondary school.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college graduates.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Democrats.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had fought for the Confederacy.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The Panic of 1873 was primarily caused by which industry?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railroad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steel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textile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cotton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state with a plan to eliminate black voting was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Mississippi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Alabama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Louisiana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Arkansas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Mississippi Election of 1875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a true statement about the 1875 civil rights law that the Supreme Court struck down in its 1883 ruling in </w:t>
            </w:r>
            <w:r>
              <w:rPr>
                <w:rStyle w:val="DefaultParagraphFont"/>
                <w:rFonts w:ascii="Times New Roman" w:eastAsia="Times New Roman" w:hAnsi="Times New Roman" w:cs="Times New Roman"/>
                <w:b w:val="0"/>
                <w:bCs w:val="0"/>
                <w:i/>
                <w:iCs/>
                <w:smallCaps w:val="0"/>
                <w:color w:val="000000"/>
                <w:sz w:val="22"/>
                <w:szCs w:val="22"/>
                <w:bdr w:val="nil"/>
                <w:rtl w:val="0"/>
              </w:rPr>
              <w:t>Civil Rights cases?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7"/>
              <w:gridCol w:w="80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banned marriage between blacks and whites.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overly restricted voting rights.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​Its ban on discrimination on public transportation was overly broad.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congressmen who supported the law were confident it was constitutional and found the court's ruling surprising.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law was widely enforced when the ruling came down.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In response to the Hamburg Massacre, President Grant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9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sent in federal troops.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withdrew troops from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decided not to run for a third term.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encouraged the southern states to create their own militia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organized black militia units.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Samuel Tilden was probably the real victor in the disputed election of 1876.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Disputed Results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The Wade-Davis Bill granted the franchise to black Americans.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5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Radical Republicans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Fourteenth Amendment to the Constitution gave states the option of enfranchising black males or losing seats in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14th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 was openly critical of the southern planter class.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2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 of 1867 divided the South into an occupied territory under military command.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Bulldozing in several parts of the South during the presidential election of 1876 hurt Republican candidate Rutherford B. Hayes.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Carpetbaggers were southerners who served Republican Reconstruction governments.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“Carpetbaggers”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 was created by former Confederate soldiers.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Blacks held a majority of public political offices in several southern states during Reconstruction.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the Johnson Reconstruction Plan, no ex-Confederate state gave blacks the right to vote.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Southern Defiance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White southerners' main complaint against the Freedmen's Bureau was that it was inefficient.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1868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Fourteenth Amendment encouraged southern states to enfranchise blacks but did not force them to do so.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14th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Tennessee was the first ex-Confederate state to ratify the Fourteenth Amendment in order to be "readmitted" to the union.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1866 Elections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the U.S. Constitution, impeachment by the House removes an official from office.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The chief target of civil service reform was the spoils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Civil Service Reform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One of Grant's major problems as president was that he put too much trust in people under him.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Abraham Lincoln never encouraged freed people to emigrate to all-black countries like Haiti.</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Wartime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Moderate Republicans believed that black men should participate to some degree in the reconstruction process.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Johnson's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The Wade-Davis bill proposed lenient loyalty requirements for Southern whites.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5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Radical Republicans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Radical Republicans in Congress initially believed that Andrew Johnson would support their program.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 and Reconstruction; Johnson’s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Abolitionist and missionary groups sent teachers into the Union-occupied South to educate freed slaves during the Civil War.</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8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Education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People in the North regarded the Fifteenth Amendment as resolving the last of the great issues of the war.</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4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Reconstruction in the South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Nearly all freed slaves continued to work for their former owners after the war.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2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Labor in the Postwar South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Some black farmers were able to buy small plots of land.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for the Landless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 privately characterized his meeting with Frederick Douglass in hateful and racist language.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Johnson’s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Fourteenth Amendment dealt only with awarding the franchise to African Americans.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14th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 got along well with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70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Schism between President and Congress; 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 advised Southern legislatures to accept the Fourteenth Amendment.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1866 Elections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 embodied a true revolution.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By September 1867, blacks registered to vote outnumbered whites in the ten states covered by Reconstruction.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In 1883, the Supreme Court declared a civil rights law passed in 1875 as unconstitutional.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The new southern state constitutions written during the winter and spring of 1867-68 were among the most progressive in the 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7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Completion of Formal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1866 congressional election campaign, Republicans made clear that any ex-Confederate state that ratified the Fourteenth Amendment would be considered "reconstructed" and that its representatives and senators would be seated in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1866 Elections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Without black enfranchisement, Ulysses S. Grant would have had a minority of the popular vote in 1868.</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1868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Politicians at all levels universally embraced civil service reform.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Civil Service Reform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The "Southern Question" was the most intractable issue during Grant's two administrations.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4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Reconstruction in the South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Most Southern Republicans were poor, illiterate, and property less; most Northern Republicans represented the most prosperous, educated, and influential elements of society.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Blacks held office in many states throughout the South in numbers far exceeding their proportion of the population.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Carpetbaggers held a disproportionate number of high political offices in southern state governments during Reconstruction.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“Carpetbaggers”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Disputed election returns in the 1876 presidential election came from Louisiana, South Carolina, and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Florida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Disputed Results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The Democratic Party policy of intimidating black voters to keep them away from the polls was called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bulldozing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Ulysses S. Grant's opponent in the election of 1868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Horatio Seymour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1868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White southerners who joined the Republican Party were called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1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Scalawags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 "Scalawags"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The notorious massacre of black militiamen in Louisiana in 1873 was known as the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Colfax Massacre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The agricultural system under which workers farmed land they did not own in return for part of the crop they produced was called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sharecropping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Freedmen’s Bureau</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removal of ____________________ from the post of secretary of war triggered the impeachment of Andrew Johnson.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Edwin M. Stanton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Freed slaves expected ____________________ acres of land.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for the Landless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Ulysses S. Grant suffered public criticism for its efforts to acquire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Santo Domingo</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Foreign Policy Issues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Act established the modern structure of the civil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Pendelton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Civil Service Reform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Roughly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____________________ percent of southern Republican voters were </w:t>
            </w:r>
            <w:r>
              <w:rPr>
                <w:rStyle w:val="DefaultParagraphFont"/>
                <w:rFonts w:ascii="Times New Roman" w:eastAsia="Times New Roman" w:hAnsi="Times New Roman" w:cs="Times New Roman"/>
                <w:b w:val="0"/>
                <w:bCs w:val="0"/>
                <w:i w:val="0"/>
                <w:iCs w:val="0"/>
                <w:smallCaps w:val="0"/>
                <w:color w:val="000000"/>
                <w:sz w:val="22"/>
                <w:szCs w:val="22"/>
                <w:bdr w:val="nil"/>
                <w:rtl w:val="0"/>
              </w:rPr>
              <w:t>white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Office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refers to paying workers with a share of the crop.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Share wages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Freedmen’s Bureau</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1915 Film ____________________ depicted Reconstruction and African Americans in a very negative way.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Birth of a Nation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History Through Film: The Birth of a Nation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The linking of the Union Pacific and Central Pacific Railroad lines occurred in ____________________ Territory.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Utah</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Panic of 1873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Amendment gave blacks the right to vote.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Fifteenth</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15th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Johnson restored political and property rights to most former Confederate leaders by granting them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pardons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Southern Defiance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The agency created to oversee relations between former slaves and their former masters during Reconstruction was the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Freedman's Bureau</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Freedmen’s Bureau</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 In 1866, black and white abolitionists formed the American Equal Rights Association to work for ____________________.</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 and woman suffrage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15th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The congressional acts that divided the former Confederate states (except Tennessee) into five military districts, enfranchised black men, disenfranchised some Confederates, and called for new constitutional conventions were the ______________________________.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Reconstruction Acts of 1867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In order for a Southern state to be declared reconstructed and its delegates seated in Congress, the state had to ratify the ____________________ Amendment.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Fourteenth</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Reconstruction Acts of 1867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Women suffrage leaders who opposed the Fifteenth Amendment were ____________________ and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7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Elizabeth Cady Stanton, Susan B. Anthony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Susan B. Anthony, Elizabeth Cady Stanton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15th Amendment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was a construction company for the Union Pacific Railroad that gave congressmen stock in return for land grants and loans from the government.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Crédit Mobilier</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Credit Mobilier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rFonts w:ascii="Times New Roman" w:eastAsia="Times New Roman" w:hAnsi="Times New Roman" w:cs="Times New Roman"/>
                <w:b w:val="0"/>
                <w:bCs w:val="0"/>
                <w:i w:val="0"/>
                <w:iCs w:val="0"/>
                <w:smallCaps w:val="0"/>
                <w:color w:val="000000"/>
                <w:sz w:val="22"/>
                <w:szCs w:val="22"/>
                <w:bdr w:val="nil"/>
                <w:rtl w:val="0"/>
              </w:rPr>
              <w:t>Johnson created the ____________________ Party.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Union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1866 Elections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was a terrorist organization that attacked blacks and set out to destroy the Republican Party in the South.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Ku Klux Klan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rFonts w:ascii="Times New Roman" w:eastAsia="Times New Roman" w:hAnsi="Times New Roman" w:cs="Times New Roman"/>
                <w:b w:val="0"/>
                <w:bCs w:val="0"/>
                <w:i w:val="0"/>
                <w:iCs w:val="0"/>
                <w:smallCaps w:val="0"/>
                <w:color w:val="000000"/>
                <w:sz w:val="22"/>
                <w:szCs w:val="22"/>
                <w:bdr w:val="nil"/>
                <w:rtl w:val="0"/>
              </w:rPr>
              <w:t>Dissatisfied with Grant's administration, Liberal</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Republicans nominated _________________ for President in 1872.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Horace Greeley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financier whose pyramid schemes collapsed in 1873 and helped touch off an economic collapse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Jay Cooke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Panic of 1873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Republican governor of Mississippi who asked Grant to send troops to control whites' violent intimidation of black voters in that state during the election of 1875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9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Adelbert Ames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Mississippi Election of 1875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rFonts w:ascii="Times New Roman" w:eastAsia="Times New Roman" w:hAnsi="Times New Roman" w:cs="Times New Roman"/>
                <w:b w:val="0"/>
                <w:bCs w:val="0"/>
                <w:i w:val="0"/>
                <w:iCs w:val="0"/>
                <w:smallCaps w:val="0"/>
                <w:color w:val="000000"/>
                <w:sz w:val="22"/>
                <w:szCs w:val="22"/>
                <w:bdr w:val="nil"/>
                <w:rtl w:val="0"/>
              </w:rPr>
              <w:t>The disputed results of the 1876 presidential election so raised people's anger that many feared another _________________.</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civil war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Disputed Results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rFonts w:ascii="Times New Roman" w:eastAsia="Times New Roman" w:hAnsi="Times New Roman" w:cs="Times New Roman"/>
                <w:b w:val="0"/>
                <w:bCs w:val="0"/>
                <w:i w:val="0"/>
                <w:iCs w:val="0"/>
                <w:smallCaps w:val="0"/>
                <w:color w:val="000000"/>
                <w:sz w:val="22"/>
                <w:szCs w:val="22"/>
                <w:bdr w:val="nil"/>
                <w:rtl w:val="0"/>
              </w:rPr>
              <w:t>In ____________________, South Carolina, a battle between a black militia and the white Red Shirts led to the murder of several militiamen.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Hamburg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rFonts w:ascii="Times New Roman" w:eastAsia="Times New Roman" w:hAnsi="Times New Roman" w:cs="Times New Roman"/>
                <w:b w:val="0"/>
                <w:bCs w:val="0"/>
                <w:i w:val="0"/>
                <w:iCs w:val="0"/>
                <w:smallCaps w:val="0"/>
                <w:color w:val="000000"/>
                <w:sz w:val="22"/>
                <w:szCs w:val="22"/>
                <w:bdr w:val="nil"/>
                <w:rtl w:val="0"/>
              </w:rPr>
              <w:t>After the election of 1876 the Reconstruction Republican governments collapsed in the last two southern states, ____________________ and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Louisiana, South Carolina</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 Carolina, Louisiana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End of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rFonts w:ascii="Times New Roman" w:eastAsia="Times New Roman" w:hAnsi="Times New Roman" w:cs="Times New Roman"/>
                <w:b/>
                <w:bCs/>
                <w:i w:val="0"/>
                <w:iCs w:val="0"/>
                <w:smallCaps w:val="0"/>
                <w:color w:val="000000"/>
                <w:sz w:val="22"/>
                <w:szCs w:val="22"/>
                <w:bdr w:val="nil"/>
                <w:rtl w:val="0"/>
              </w:rPr>
              <w:t>Crédit Mobilier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Grant Administration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rFonts w:ascii="Times New Roman" w:eastAsia="Times New Roman" w:hAnsi="Times New Roman" w:cs="Times New Roman"/>
                <w:b/>
                <w:bCs/>
                <w:i w:val="0"/>
                <w:iCs w:val="0"/>
                <w:smallCaps w:val="0"/>
                <w:color w:val="000000"/>
                <w:sz w:val="22"/>
                <w:szCs w:val="22"/>
                <w:bdr w:val="nil"/>
                <w:rtl w:val="0"/>
              </w:rPr>
              <w:t>Andrew Johnson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Andrew Johnson and Reconstruction; Johnson’s Policy; Schism between President and Congress; 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bCs/>
                <w:i w:val="0"/>
                <w:iCs w:val="0"/>
                <w:smallCaps w:val="0"/>
                <w:color w:val="000000"/>
                <w:sz w:val="22"/>
                <w:szCs w:val="22"/>
                <w:bdr w:val="nil"/>
                <w:rtl w:val="0"/>
              </w:rPr>
              <w:t>Jay Cooke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Panic of 1873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bCs/>
                <w:i w:val="0"/>
                <w:iCs w:val="0"/>
                <w:smallCaps w:val="0"/>
                <w:color w:val="000000"/>
                <w:sz w:val="22"/>
                <w:szCs w:val="22"/>
                <w:bdr w:val="nil"/>
                <w:rtl w:val="0"/>
              </w:rPr>
              <w:t>sharecropping</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5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Labor in the Postwar South; The Freedmen’s Bureau</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bCs/>
                <w:i w:val="0"/>
                <w:iCs w:val="0"/>
                <w:smallCaps w:val="0"/>
                <w:color w:val="000000"/>
                <w:sz w:val="22"/>
                <w:szCs w:val="22"/>
                <w:bdr w:val="nil"/>
                <w:rtl w:val="0"/>
              </w:rPr>
              <w:t>universal male suffrage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7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Completion of Formal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bCs/>
                <w:i w:val="0"/>
                <w:iCs w:val="0"/>
                <w:smallCaps w:val="0"/>
                <w:color w:val="000000"/>
                <w:sz w:val="22"/>
                <w:szCs w:val="22"/>
                <w:bdr w:val="nil"/>
                <w:rtl w:val="0"/>
              </w:rPr>
              <w:t>Carpetbaggers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“Carpetbaggers”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bCs/>
                <w:i w:val="0"/>
                <w:iCs w:val="0"/>
                <w:smallCaps w:val="0"/>
                <w:color w:val="000000"/>
                <w:sz w:val="22"/>
                <w:szCs w:val="22"/>
                <w:bdr w:val="nil"/>
                <w:rtl w:val="0"/>
              </w:rPr>
              <w:t>Black Codes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Black Codes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bCs/>
                <w:i w:val="0"/>
                <w:iCs w:val="0"/>
                <w:smallCaps w:val="0"/>
                <w:color w:val="000000"/>
                <w:sz w:val="22"/>
                <w:szCs w:val="22"/>
                <w:bdr w:val="nil"/>
                <w:rtl w:val="0"/>
              </w:rPr>
              <w:t>Liberal Republicans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bCs/>
                <w:i w:val="0"/>
                <w:iCs w:val="0"/>
                <w:smallCaps w:val="0"/>
                <w:color w:val="000000"/>
                <w:sz w:val="22"/>
                <w:szCs w:val="22"/>
                <w:bdr w:val="nil"/>
                <w:rtl w:val="0"/>
              </w:rPr>
              <w:t>Freedmen's Bureau</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Freedmen’s Bureau</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bCs/>
                <w:i w:val="0"/>
                <w:iCs w:val="0"/>
                <w:smallCaps w:val="0"/>
                <w:color w:val="000000"/>
                <w:sz w:val="22"/>
                <w:szCs w:val="22"/>
                <w:bdr w:val="nil"/>
                <w:rtl w:val="0"/>
              </w:rPr>
              <w:t>Compromise of 1877</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Compromise of 1877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and contrast the Lincoln Reconstruction plan with the Wade-Davis Bill.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8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Wartime Reconstruction; Radical Republicans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val="0"/>
                <w:bCs w:val="0"/>
                <w:i w:val="0"/>
                <w:iCs w:val="0"/>
                <w:smallCaps w:val="0"/>
                <w:color w:val="000000"/>
                <w:sz w:val="22"/>
                <w:szCs w:val="22"/>
                <w:bdr w:val="nil"/>
                <w:rtl w:val="0"/>
              </w:rPr>
              <w:t>Examine the attempt to impeach President Andrew Johnson. Explore the various reasons that Congress wanted to impeach him (both implied and expressed) and the reasons for their ultimate success or failure.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Impeachment of Andrew Johnson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happened to former slaves at the end of the Civil War? What assistance was offered by the government? How successful was the government in achieving its objectives for freed men and women?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Freedmen’s Bureau; Land for the Landless; Education; The 14th Amendment; The 15th Amendment; Blacks in Office; The Ku Klux Klan; The Supreme Court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val="0"/>
                <w:bCs w:val="0"/>
                <w:i w:val="0"/>
                <w:iCs w:val="0"/>
                <w:smallCaps w:val="0"/>
                <w:color w:val="000000"/>
                <w:sz w:val="22"/>
                <w:szCs w:val="22"/>
                <w:bdr w:val="nil"/>
                <w:rtl w:val="0"/>
              </w:rPr>
              <w:t>Examine both the achievements and failures of the Grant administration. Keeping his two terms in context with the larger political and social backdrop that was Reconstruction America, would you assert that his administration was a failure?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128. 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significance of the election of 1876 for the history and progress of Reconstruction?</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1876; Disputed Results; The Compromise of 1877; The End of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129. 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efforts by southerners -- including</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the southern Democrats'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to limit opportunities </w:t>
            </w:r>
            <w:r>
              <w:rPr>
                <w:rStyle w:val="DefaultParagraphFont"/>
                <w:rFonts w:ascii="Times New Roman" w:eastAsia="Times New Roman" w:hAnsi="Times New Roman" w:cs="Times New Roman"/>
                <w:b w:val="0"/>
                <w:bCs w:val="0"/>
                <w:i w:val="0"/>
                <w:iCs w:val="0"/>
                <w:smallCaps w:val="0"/>
                <w:color w:val="000000"/>
                <w:sz w:val="22"/>
                <w:szCs w:val="22"/>
                <w:bdr w:val="nil"/>
                <w:rtl w:val="0"/>
              </w:rPr>
              <w:t>for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to control the activities of freedmen during the Reconstruction period.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Black Codes; Land and Labor in the Postwar South; The Ku Klux Klan; The Mississippi Election of 1875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130. </w:t>
            </w:r>
            <w:r>
              <w:rPr>
                <w:rStyle w:val="DefaultParagraphFont"/>
                <w:rFonts w:ascii="Times New Roman" w:eastAsia="Times New Roman" w:hAnsi="Times New Roman" w:cs="Times New Roman"/>
                <w:b w:val="0"/>
                <w:bCs w:val="0"/>
                <w:i w:val="0"/>
                <w:iCs w:val="0"/>
                <w:smallCaps w:val="0"/>
                <w:color w:val="000000"/>
                <w:sz w:val="22"/>
                <w:szCs w:val="22"/>
                <w:bdr w:val="nil"/>
                <w:rtl w:val="0"/>
              </w:rPr>
              <w:t>Why is the period from 1863 to 1877 called the "Reconstruction" era? Describe the conditions that existed in the post-Civil War South that necessitated a reconstruction process.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Wartime Reconstruction; Radical Republicans and Reconstruction; Andrew Johnson and Reconstruction; Johnson’s Policy; The Advent of Congressional Reconstruction; Schism between President and Congress; The 14th Amendment; The Reconstruction Acts of 1867; The Completion of Formal Reconstruction; The 15th Amendment; Reconstruction in the South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131. </w:t>
            </w:r>
            <w:r>
              <w:rPr>
                <w:rStyle w:val="DefaultParagraphFont"/>
                <w:rFonts w:ascii="Times New Roman" w:eastAsia="Times New Roman" w:hAnsi="Times New Roman" w:cs="Times New Roman"/>
                <w:b w:val="0"/>
                <w:bCs w:val="0"/>
                <w:i w:val="0"/>
                <w:iCs w:val="0"/>
                <w:smallCaps w:val="0"/>
                <w:color w:val="000000"/>
                <w:sz w:val="22"/>
                <w:szCs w:val="22"/>
                <w:bdr w:val="nil"/>
                <w:rtl w:val="0"/>
              </w:rPr>
              <w:t>One recent historian has called America's Reconstruction a "splendid failure." What do you think was meant by this statement? Evaluate the goals, successes, and failures of those who attempted to reconstruct southern society. Do you think that the historian's statement is an accurate assessment of the postwar years?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Wartime Reconstruction; Radical Republicans and Reconstruction; Andrew Johnson and Reconstruction; Johnson’s Policy; Southern Defiance; The Black Codes; The Freedmen’s Bureau; Land for the Landless; The 14th Amendment; The 15th Amendment; Reconstruction in the South; Blacks in Office; The Ku Klux Klan; The Retreat from Reconstruction; The Mississippi Election of 1875; The Supreme Court and Reconstruction; The Compromise of 1877; The End of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132. </w:t>
            </w:r>
            <w:r>
              <w:rPr>
                <w:rStyle w:val="DefaultParagraphFont"/>
                <w:rFonts w:ascii="Times New Roman" w:eastAsia="Times New Roman" w:hAnsi="Times New Roman" w:cs="Times New Roman"/>
                <w:b w:val="0"/>
                <w:bCs w:val="0"/>
                <w:i w:val="0"/>
                <w:iCs w:val="0"/>
                <w:smallCaps w:val="0"/>
                <w:color w:val="000000"/>
                <w:sz w:val="22"/>
                <w:szCs w:val="22"/>
                <w:bdr w:val="nil"/>
                <w:rtl w:val="0"/>
              </w:rPr>
              <w:t>Explore the Compromise of 1877. Explain the participants in the agreement, the goals of each group, and the details of the final compromise.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1876; Disputed Results; The Compromise of 1877; The End of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133. 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role of race and racism in the post Civil War South. What role did race play in southern resistance to Reconstruction? How did southern society attempt in the post-war era to retain the racial structure of the pre-war era?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Wartime Reconstruction; Johnson’s Policy; Southern Defiance; The Black Codes; Land and Labor in the Postwar South; The Freedmen’s Bureau; Land for the Landless; Education; The Advent of Congressional Reconstruction; The 14th Amendment; The Completion of Formal Reconstruction; The 15th Amendment; Reconstruction in the South; Blacks in Office; “Carpetbaggers”; “Scalawags”; The Ku Klux Klan;; The Retreat from Reconstruction; The Mississippi Election of 1875; The Supreme Court and Reconstruction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134. 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ways in which the contestation over Reconstruction played out in the political elections from 1864 to 1876, and the ways in which debates over Reconstruction affected the political arena and political parties. </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Wartime Reconstruction; Radical Republicans and Reconstruction; The 1866 Elections; The Election of 1868; Blacks in Office; The Ku Klux Klan; The Election of 1872; The Retreat from Reconstruction; The Mississippi Election of 1875; The Election of 1876; Disputed Results; The Compromise of 1877; The End of Reconstruction</w:t>
                  </w:r>
                </w:p>
              </w:tc>
            </w:tr>
          </w:tbl>
          <w:p/>
        </w:tc>
      </w:tr>
    </w:tbl>
    <w:p>
      <w:pPr>
        <w:shd w:val="clear" w:color="auto" w:fill="FFFFFF"/>
        <w:bidi w:val="0"/>
        <w:spacing w:after="75"/>
        <w:jc w:val="left"/>
      </w:pPr>
    </w:p>
    <w:p>
      <w:pPr>
        <w:bidi w:val="0"/>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Chapter 17—Reconstruction, 1863-1877</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17—Reconstruction, 1863-1877</dc:title>
  <cp:revision>0</cp:revision>
</cp:coreProperties>
</file>